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b981" w14:textId="630b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Стратегического плана Министерства культуры Республики Казахстан на 2010 - 2014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2009 года № 2326.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постановлением Правительства РК от 05.08.2010 </w:t>
      </w:r>
      <w:r>
        <w:rPr>
          <w:rFonts w:ascii="Times New Roman"/>
          <w:b w:val="false"/>
          <w:i w:val="false"/>
          <w:color w:val="ff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"О Системе государственного планирования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Стратегический план Министерства культуры Республики Казахстан на 2010 - 2014 годы.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05.08.2010 </w:t>
      </w:r>
      <w:r>
        <w:rPr>
          <w:rFonts w:ascii="Times New Roman"/>
          <w:b w:val="false"/>
          <w:i w:val="false"/>
          <w:color w:val="ff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постановление вводится в действие с 1 января 2010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2009 года № 2326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Стратегический план</w:t>
      </w:r>
      <w:r>
        <w:br/>
      </w:r>
      <w:r>
        <w:rPr>
          <w:rFonts w:ascii="Times New Roman"/>
          <w:b/>
          <w:i w:val="false"/>
          <w:color w:val="000000"/>
        </w:rPr>
        <w:t>Министерства культуры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на 2010-2014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Стратегический план в редакции постановления Правительства РК от 05.08.2010 </w:t>
      </w:r>
      <w:r>
        <w:rPr>
          <w:rFonts w:ascii="Times New Roman"/>
          <w:b w:val="false"/>
          <w:i w:val="false"/>
          <w:color w:val="ff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Содержание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Миссия и видение Министерства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 текущей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Стратегические направления, цели и задачи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Функциональные возможности Министерства культуры и возможные риски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Нормативно-правовая база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Бюджетные программы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Миссия и видение Министерства культуры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Миссия Министерства культуры Республики Казахстан (далее - МК) - выработка и эффективная реализация государственной политики, направленной на предоставление качественных и доступных услуг в области культуры, динамичное развитие государственного и других языков, укрепление единства нации, обеспечение равенства и диалога религий, поддержку эффективной системы партнерства государства и гражданского сектора.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Видение Министерства культуры - общенациональная культурная и языковая среда с незыблемыми принципами равенства и диалога религий, эффективными механизмами реализации гражданских инициатив.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Анализ текущей ситуации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министерства в сфере качественного удовлетворения культурных потребностей граждан, эффективной реализации языковой политики, дальнейшего укрепления межэтнического и межконфессионального согласия, расширения взаимодействия государства с институтами гражданского общества в ближайшие годы будет обусловлена рядом тенденций.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Во-первых, наблюдающееся на протяжении всего периода независимости Казахстана доминирующее влияние культурной продукции ближнего и дальнего зарубежья требует повышенного внимания к производству отечественного культурного продукта, способного составить достойную конкуренцию аналоговым зарубежным образцам.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Во-вторых, дальнейшее укрепление потенциала межэтнического согласия в стране, единства народа Казахстана требует создания максимальных условий для дальнейшего развития государственного языка, расширения сферы его применения, а также реализации триединой языковой политики и свободного развития родного языка, культурного наследия и традиций всех этносов, проживающих в Казахстане.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В-третьих, в современных условиях, когда вопросы межконфессионального согласия сопряжены с проблемами проникновения и распространения в стране так называемых псевдорелигий на первый план выступают задачи по повышению религиоведческой грамотности населения и безусловного соблюдения законодательства в области обеспечения свободы вероисповедания.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В-четвертых, ключевая задача демократического государства, предусматривающая полноценное партнерство между гражданским обществом и властью, требует дальнейшего совершенствования механизмов взаимодействия государства с НПО и дальнейшего расширения участия общественных институтов в реализации Стратегии развития страны.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тенденции дальнейшего развития сферы наряду с уже имеющимися проблемами отрасли требуют в среднесрочной перспективе последовательного и системного решения.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Недостаточно высокое качество услуг в сфере культуры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инфраструктуры отрасли.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Сеть организаций культуры в республике составляет 39 республиканских, более 7 тыс. областных организаций культуры, в том числе: 164 музея, 4 001 библиотеки, 2 727 клубов, 50 театров, 24 концертных организации, 58 кинотеатров и телетеатров, 458 киноустановок, 4 зоопарка, 2 цирка, 31 парков культуры и отдыха.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Успехи и достижения отрасли.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совершенствования законодательной базы в 2008 году в Парламент внесен </w:t>
      </w:r>
      <w:r>
        <w:rPr>
          <w:rFonts w:ascii="Times New Roman"/>
          <w:b w:val="false"/>
          <w:i w:val="false"/>
          <w:color w:val="000000"/>
          <w:sz w:val="28"/>
        </w:rPr>
        <w:t>законопроект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Закон Республики Казахстан "О культуре". В 2008 году принята Концепция Программы "Мәдени мұра" на 2009-2011 годы, в рамках которой начат второй этап реализации национального стратегического проекта.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учреждений культуры. В 2009 году поставлено более 10 тыс. спектаклей, проведено 7 тыс. концертов, 80 тыс. музейных экскурсий, 10 тыс. лекций, начаты 12 научно-прикладных, 49 археологических исследований, продолжены восстановительные работы на 26 объектах. В течение года реставрационные работы завершены на 8 памятниках истории и культуры.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республиканских музеях проведено 107 выставок, 357 лекций и 14353 экскурсий. В библиотеках организованы более 500 мероприятий, включая тематические вечера поэзии, песни, выставки, а также семинары и "круглые столы" по вопросам библиотечного дела.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деятелей культуры. В 2008 году было выделено 92 государственных гранта на создание музыкальных, драматических, литературно-сценических произведений, в том числе, для детей дошкольного и школьного возраста. С целью пополнения отечественного репертуара в 2009 году проведен конкурс "Тәуелсіздік толғауы" по шести разножанровым номинациям: опера, балет, драматургия, камерная музыка, современная и детская песня.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культурных мероприятий. В 2009 году в Казахстане проведены: международный конкурс артистов балета, республиканский театральный фестиваль, республиканский конкурс народного жанра, республиканский конкурс патриотической песни.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популяризации культуры Казахстана за рубежом состоялись в 10-ти странах мира, их посетило более 50 тысяч зрителей.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Финансирование. Объем средств, выделенных на функционирование сферы культуры в 2005 - 2009 гг. составил 111 млрд. тенге, из них в 2005 году - 8,8 млрд. тенге, в 2006 году - 11,3 млрд. тенге, в 2007 году - 20,1 млрд. тенге, в 2008 году - 37,7 млрд. тенге, в 2009 году - 33,1 млрд. тенге.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Среди текущих и перспективных проблем отрасли необходимо отметить следующие.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Во-первых, недостаточная конкурентоспособность отечественной продукции в сфере культуры при доминировании на рынке услуг зарубежных производителей.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Во-вторых, неравный доступ населения республики к услугам организаций культуры, обусловленный диспропорциями в развитии сети культурных учреждений в регионах.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В-третьих, недостаточная степень развития инфраструктуры культурной сферы, выражающаяся в несовершенстве нормативно-правовой базы, низком уровне развития материально-технической базы культурных учреждений в регионах, дефиците специализированных кадров и организаций культуры.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Недостаточная степень функционирования государственного языка, необходимость сохранения толерантной языковой среды как фактора единения народа Казахстана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инфраструктуры отрасли. Функционирует Республиканский координационно-методический центр развития языков. Планомерно расширяется сеть региональных Центров обучения государственному языку: в 2005 году - их действовало 8, в 2006 - 11, в 2007 году - 36, в 2008 году - 93, в 2009 году - 101.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Успехи и достижения отрасли.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2009 году завершен процесс поэтапного перевода делопроизводства в государственных органах на государственный язык. Объем делопроизводства на государственном языке в госорганах в 2009 г. составил 67 %. С 1 января 2009 года во всех центральных и местных госорганах внедрена автоматизированная система мониторинга делопроизводства на государственном языке.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и развития языков на 2001-2010 годы, утвержденной Указом Президента Республики Казахстан от 7 февраля 2001 года № 550, разработаны и утверждены Концепция, Стандарт и Типовая программа интенсивного обучения взрослого населения государственному языку. В качестве альтернативы всем организаторам курсов при центральных и местных государственных органах, региональным центрам обучения языку предложены многоуровневые программы обучения государственному языку с соответствующими учебными пособиями, а также комплекс компьютерных программ, состоящих из пособий, словарей, дидактических материалов, практических разработок.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разработано 71 методическое пособие: 12 учебников, 18 учебно-методических пособий, 6 учебно-методических комплексов, 16 наименований двух- и трехъязычных словарей, 10 русско-казахских разговорников и 8 словарей по различным отраслям: медицина, техника, право, спорт, экономика, словарь утвержденных терминов, справочники казахских имен и топонимики местностей. А также пособие "Языковой портфель государственного служащего РК", которое состоит из 19 наименований: электронных аудио- и видеоучебников, грамматических справочников, учебного словаря.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Действует Интернет-портал "Государственный язык Республики Казахстан", выполняющий роль информационного центра по языковой политике государства.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толерантной языковой среды. По состоянию на 2009 год при этнокультурных центрах действуют более 190 воскресных школ (в 2005 году насчитывалось 160 школ), где изучается 30 языков этносов, проживающих в республике, и обучается более 7 тысяч детей и взрослых.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Триединая языковая политика. В делопроизводстве наравне с государственным языком официально употребляется русский. Для граждан, не владеющих казахским языком, организуются специальные курсы. Также создаются условия для изучения английского языка.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Финансирование. Объем финансирования в 2005-2009 годах составил 7 млрд. 307 млн. тенге: в 2005 году из республиканского бюджета было выделено 327,9 млн. тенге, в 2006 году - 560,6 млн. тенге, в 2007 году - 1 млрд. 872 млн. тенге, в 2008 году - 2 млрд. 390 млн. тенге, в 2009 году - 2 млрд. 157 млн. тенге.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Среди текущих и перспективных проблем отрасли выделяются следующие.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Во-первых, недостаточная степень функционирования государственного языка во всех сферах общественной жизни.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Во-вторых, недостаточно развитая инфраструктура обучения языкам.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В-третьих, необходимость дальнейшего расширения связей с соотечественниками, проживающими за рубежом.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Необходимость дальнейшего укрепления государственности, единства народа Казахстана и консолидации общества для стабильного развития нации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инфраструктуры общественно-политической сферы. В республике действуют 10 политических партий, 818 этнокультурных объединений (далее - ЭКО), более 18 000 неправительственных организаций (далее - НПО) и ряд профсоюзных организаций. В стране также действуют 4 000 религиозных организаций, представляющих свыше 40 конфессий и деноминаций. Кроме того, в Казахстане зарегистрировано свыше 350 иностранных миссионеров более чем 27 стран мира, в основном из Польши, Кореи, США, России, Германии, Украины, Италии, Испании и Швейцарии.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глубокого изучения состояния и тенденций развития религиозной терпимости в республике обеспечено проведение системного мониторинга ситуации и проведение разъяснительной работы по повышению религиоведческой грамотности граждан.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Успехи и достижения.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Важнейшими институтами взаимодействия государства и "третьего сектора" стали Ассамблея народа Казахстана, Общественная Палата при Мажилисе Парламента Республики Казахстан, Координационный совет по взаимодействию с НПО при Правительстве Республики Казахстан, а также Советы по взаимодействию с НПО в центральных государственных органах и при акимах всех уровней.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Действует </w:t>
      </w:r>
      <w:r>
        <w:rPr>
          <w:rFonts w:ascii="Times New Roman"/>
          <w:b w:val="false"/>
          <w:i w:val="false"/>
          <w:color w:val="000000"/>
          <w:sz w:val="28"/>
        </w:rPr>
        <w:t>Концепция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гражданского общества на 2006-2011 годы, утвержденная Указом Президента Республики Казахстан от 25 июля 2006 года № 154.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социальный заказ. В 2009 году 206 неправительственными организациями было реализовано 226 социально значимых проектов.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их числе проекты, ориентированные на поддержку ЭКО, молодежной политики, детских инициатив, создание толерантной языковой среды, развитие гражданского общества, по вопросам здорового образа жизни, патриотического воспитания, исследовательские проекты и другие.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Финансирование. В 2005 году на реализацию государственного социального заказа было выделено 59,7 млн. тенге, в 2006 году - 200 млн. тенге, в 2007 году - 299 млн. 28 тыс. тенге, в 2008 году - 709,2 млн. тенге, в 2009 году - 917,2 млн. тенге.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Среди текущих и перспективных проблем отрасли необходимо отметить следующие.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Во-первых, необходимость повышения уровня информированности общества и всех целевых групп об основных направлениях государственной политики, пропаганды межэтнического и межконфессионального согласия посредством развития "диалоговых площадок" и информационно-пропагандистских мероприятий.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Во-вторых, необходимость консолидации общества вокруг целей развития страны и дальнейшего формирования общеказахстанского патриотизма.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В-третьих, необходимость расширения участия НПО в решении социальных задач общества.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В-четвертых, необходимость совершенствования правовой базы в области реализации государственного социального заказа.</w:t>
      </w:r>
    </w:p>
    <w:bookmarkEnd w:id="57"/>
    <w:bookmarkStart w:name="z5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Стратегические направления,</w:t>
      </w:r>
      <w:r>
        <w:br/>
      </w:r>
      <w:r>
        <w:rPr>
          <w:rFonts w:ascii="Times New Roman"/>
          <w:b/>
          <w:i w:val="false"/>
          <w:color w:val="000000"/>
        </w:rPr>
        <w:t>цели и задачи деятельности Министерства культуры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7"/>
        <w:gridCol w:w="745"/>
        <w:gridCol w:w="1376"/>
        <w:gridCol w:w="1376"/>
        <w:gridCol w:w="1377"/>
        <w:gridCol w:w="1377"/>
        <w:gridCol w:w="1377"/>
        <w:gridCol w:w="1377"/>
        <w:gridCol w:w="1298"/>
      </w:tblGrid>
      <w:tr>
        <w:trPr>
          <w:trHeight w:val="30" w:hRule="atLeast"/>
        </w:trPr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1.1. Дальнейшая реализация Национального стратегического проекта "Мәдени мұра"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информированности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о проектах,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реализуемых в рамках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 мұра"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1.1.1. Сохранение и развитие объектов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восстановленных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памятников, имеющих особое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для национальной истории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1.1.2. Популяризация историко-культурного наследия, повышение международного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программы "Мәдени мұра" как уникального бренда Казахстана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памятников истории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ставших объектами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туристского интереса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высококачественных документальных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фильмов в формате мировых каналов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(ВВС, Discovery), направленных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популяризацию историко-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1.2. Популяризация отечественной культуры в стране и за рубежом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удовлетворенности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качеством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отечественного культурного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мероприятий зарубежными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зрителями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1.2.1. Стимулирование роста востребованности отечественного продукта 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отечественных фильмов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 объеме кинопроката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новых отечественных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произведений в области искусства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общем объеме отечественных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произведений, доступных населению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1.2.2. Активизация взаимодействия с творческими объединениями и союзами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 политики в сфере культуры и искусства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творческих союзов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объединений, привлеченных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1.3. Расширение доступа населения к культурным ценностям с использованием 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пользователей услугами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культуры в цифровом формате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1.3.1. Расширение доступа к ресурсам Национальной библиотечной системы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пользователей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электронными услугами библиотек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библиотечного фонда,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переведенного в цифровой формат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1.3.2. Расширение доступа к историко-культурному наследию Казахстана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объектов историко-культурного наследия, переведенных в цифровой формат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1.4. Развитие инфраструктуры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организаций культуры,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отвечающих нормативам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состояния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1.4.1. Совершенствование нормативно-правовой базы в сфере культуры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разработанных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нормативов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(стандартов) обеспеченности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и регионов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культурными учреждениями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1.4.2. Модернизация и расширение сети культурных учреждений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учреждений культуры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расчете на 1 000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республики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1.4.3. Повышение уровня профессионализма работников культуры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сотрудников учреждений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прошедших стажировку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дефицита кадров за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специалистов с высшим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 по специальностям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культуры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3 200/700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2 400/700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1 700/700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1 000/700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1 000/700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1 000/700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1000/700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трудоустройства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выпускников ВУЗов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специальностям в республиканских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культуры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культурной сферы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717"/>
        <w:gridCol w:w="1684"/>
        <w:gridCol w:w="2120"/>
        <w:gridCol w:w="1393"/>
        <w:gridCol w:w="1393"/>
        <w:gridCol w:w="1393"/>
        <w:gridCol w:w="1393"/>
        <w:gridCol w:w="1393"/>
      </w:tblGrid>
      <w:tr>
        <w:trPr>
          <w:trHeight w:val="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9"/>
        </w:tc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Создание толерантной языковой среды как фактора единения народа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2.1. Развитие государственного языка, языков народа Казахстана и реализация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 триединства языков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взрослого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республики, владеющего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языком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взрослого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республики, владеющего русским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взрослого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республики, владеющего английским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2.1.1. Расширение социально-коммуникативных и консолидирующих функций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языка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востребованности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языка в основных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сферах общественной жизни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объем делопроизводства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языке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органах в общем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объеме документооборота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взрослого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неказахской национальности,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владеющего государственным языком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пользователей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портала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языка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162 506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2.1.2. Реализация принципа триединства языков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взрослого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республики, владеющего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государственным, русским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английским языками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2.1.3. Сохранение и развитие языков народа Казахстана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представителей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этносов, охваченных курсами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обучению родному языку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национально-культурных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объединениях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2.1.4. Развитие и укрепление культурных связей с соотечественниками,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проживающими за рубежом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стран проживания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диаспоры, охваченных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организационно-методическими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мероприятиями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662"/>
        <w:gridCol w:w="1555"/>
        <w:gridCol w:w="1555"/>
        <w:gridCol w:w="1555"/>
        <w:gridCol w:w="1555"/>
        <w:gridCol w:w="1555"/>
        <w:gridCol w:w="1555"/>
        <w:gridCol w:w="1556"/>
      </w:tblGrid>
      <w:tr>
        <w:trPr>
          <w:trHeight w:val="3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0"/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Дальнейшее укрепление государственности, единства народа и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консолидации общества для стабильного развития нации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3.1. Обеспечение единства народа и формирование общеказахстанского патриотизма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поддержки Стратегии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государства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общественном сознании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3.1.1. Сохранение и укрепление межнационального согласия и дальнейшее 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 Ассамблеи народа Казахстана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поддержки в общественном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сознании государственной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межэтнических отношений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взрослого населения,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охваченного мероприятиями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пропаганде ценностей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толерантности и межнационального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согласия, проводимыми МК,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Ассамблеей народа Казахстана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национально-культурными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объединениями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3.1.2. Мониторинг и анализ религиозной ситуации в стране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поддержки в общественном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сознании государственной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межконфессиональных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3.1.3. Повышение уровня информированности казахстанцев о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политике в сфере межконфессиональных отношений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населения, охваченного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информационно-пропагандистскими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мероприятиями по повышению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религиоведческой грамотности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3.1.4. Разъяснение и пропаганда Стратегии и приоритетов развития Казахстана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проводимой государственной политики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информированности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о программных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документах и основных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направлениях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результате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информационно-пропагандистских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взрослого населения,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охваченного мероприятиями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разъяснению и пропаганде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программных документов и основных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направлений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охваченного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работой по пропаганде ценностей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здорового образа жизни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информированности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основных направлениях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гендерной политики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3.1.5. Формирование уважительного отношения к государственным символам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информированности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государственных символах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среди взрослого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обеспеченности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имиджевыми материалами,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популяризирующими государственные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символы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взрослого населения,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принявшего участие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мероприятиях, популяризирующих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символы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3.2. Укрепление государственности посредством совершенствования взаимодействия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с институтами гражданского общества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респондентов, положительно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оценивших взаимоотношения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институтов гражданского общества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государства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3.2.1. Расширение участия институтов гражданского общества в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развития страны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НПО, привлеченных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социально значимых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социального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охваченного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услугами НПО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социального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диалоговых площадок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институтов гражданского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общества, действующих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постоянной основе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bookmarkStart w:name="z6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Соответствие целей развития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органа стратегическим целям развития государства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4906"/>
        <w:gridCol w:w="5142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и цели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Стратегические цели государства,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которых направлены цели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 документа,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 правого акта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Дальнейшая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Национально-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стратегического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"Мәдени мұра"</w:t>
            </w:r>
          </w:p>
        </w:tc>
        <w:tc>
          <w:tcPr>
            <w:tcW w:w="4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"Приоритет 4: Развитие современного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непрерывное 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и переквалификации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и дальнейшее процветание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народа Казахстана".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"Создание условий, при которых наши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таланты могут иметь достойный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жизни за счет своей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творческой деятельности"</w:t>
            </w:r>
          </w:p>
        </w:tc>
        <w:tc>
          <w:tcPr>
            <w:tcW w:w="5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 2006 года "Стратегия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вхождения Казахстана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50-ти наиболее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конкурентоспособных стран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мира"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Популяризация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 и за рубежом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Расширение доступа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к культурным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ценностям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благоприятные условия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 использования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повседневной жизни сети Интернет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20 %-там населения Казахстана;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Повысить социальную и экономическую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значимость информационных ресурсов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населения Казахстана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снижения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неравенст-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в 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2007-2009 годы,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постановле-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 2006 года № 995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культурной сферы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"IV. Развитие современной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процветание культуры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духовного потенциала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"Формирование современной развитой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культуры, укрепление единого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культурно-информационного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пространства, сохранение и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наследия".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30 марта 2006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80 "О дальнейших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мерах по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до 2030 года"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2006-2008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толерантной языковой среды как фактора единения народа Казахстана</w:t>
            </w:r>
          </w:p>
        </w:tc>
      </w:tr>
      <w:tr>
        <w:trPr>
          <w:trHeight w:val="30" w:hRule="atLeast"/>
        </w:trPr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языка,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и реализация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 триединства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"Государство заботится о создании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для изучения и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Казахстана".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п.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"III. Повышение благосостояния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 Казахстана"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"Особое внимание хочу обратить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повышения качества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обучении казахскому языку как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 языку, объединяю-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щему общество"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"Необходимо разработать и внедрить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международного опыта самые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программы и методики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казахскому языку"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 2008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"Повышение благосостояния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 Казахстана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главная цель 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"Двадцать шестое направление —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Духовное развитие народов Казахстана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триединая языковая политика"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"Начать поэтапную 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проекта "Триединство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языков". Казахстан должен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восприниматься во всем мире как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высокообразованная страна, население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которой пользуется тремя языками".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 2007 года "Новый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новом мире"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важнейших направлений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нашей внутренней и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III. "Повышение благосостояния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 Казахстана"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"Правительству надо ускорить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культурного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"Триединство языков".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 2008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"Повышение благосостояния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 Казахстана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главная цель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 гарантирует своим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защиту и покровительство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ее пределами"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п.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Дальнейшее укрепление государственности, единства народа и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консолидации общества для стабильного развития нации</w:t>
            </w:r>
          </w:p>
        </w:tc>
      </w:tr>
      <w:tr>
        <w:trPr>
          <w:trHeight w:val="30" w:hRule="atLeast"/>
        </w:trPr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единства народа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общеказахстанского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патриотизма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II. "Дальнейшее укрепление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государственности,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"Первое. ... Мы реализовали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собственную модель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стабильности,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межнационального согласия,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казахстанской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идентичности и общеказахстанского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патриотизма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дальнейшего укрепления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государства... Казахстану необходимы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стабильность, мир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согласие"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 2008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"Повышение благосостояния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 Казахстана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главная цель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Долгосрочный приоритет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"Внутриполитическая стабильность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консолидация общества. Сохранить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укрепить внутриполитическую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стабильность и национальное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единство, что позволит Казахстану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претворить в жизнь национальную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стратегию в течение нынешнего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последующих десятилетий"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народу Казахстана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 2030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Процветание,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улучшение благосостояния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казахстанцев",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1997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"V. Основные задачи нового этапа"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"Продвижение достижений нового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в центральноазиатском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регионе и в мировом сообществе"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 2007 года "Новый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новом мире"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"5. Внутриполитическая стабильность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надежный фундамент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 плана 2020"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 внутриполитической сфере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 основными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целями до 2020 года остаются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согласия и стабильности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обществе, укрепление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страны"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2010 года "Новое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десятилетие - новый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подъем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возможности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Ключевое направление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межнационального согласия,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безопасности, стабильности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отношений"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 внутриполитической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основными целями в период до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остаются сохранение мира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согласия, стабильности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устойчивости развития казахстанского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общества"</w:t>
            </w:r>
          </w:p>
        </w:tc>
        <w:tc>
          <w:tcPr>
            <w:tcW w:w="5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922 "О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Стратегическом плане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до 2020 года"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внутренней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 2020 года в рамках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долгосрочного приоритета Стратегии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 - 2030" по 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внутриполитической стабильности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консолидации общества будет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продолжена системная работа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дальнейшей модернизации политической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системы, предупреждению этнических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религиозных разногласий, укреплению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единства народа Казахстана,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основанного на равенстве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возможностей для всех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Дальнейшее развитие получит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Ассамблея народа Казахстана как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 высокоэффективный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по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сбалансированной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способствующий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консолидации общества, укреплению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патриотизма и формированию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идентичности казахстанцев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общенациональной идеи и единых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"Стратегические цели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 укреплению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межэтнического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межконфессионалъного согласия"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 2020 году созданы благоприятные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для дальнейшей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на свободу вероисповедания,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свободного развития культуры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традиций всех этносов, проживающих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 реализована 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 и развития языков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2011-2020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создана эффективная система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профилактики и раннего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межэтнических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межконфессиональных конфликтов"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Укрепление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общества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II. "Дальнейшее укрепление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государственности,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"Второе. Предстоит продолжить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современной политической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 Казахстане.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Главную роль в этом процессе должны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играть политические партии,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общественные институты"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 2008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"Повышение благосостояния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 Казахстана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главная цель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"Двадцать третье направление —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политической системы"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"Создание благоприятных условий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роли политических партий,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институтов гражданского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общества"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 2007 года "Новый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новом мире"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важнейших направлений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нашей внутренней и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"Стратегические цели по укреплению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межэтнического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межконфессионалъного согласия"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 2020 году в Казахстане возрастет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представительной власти,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повысятся роль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 партий, эффективно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заработает система органов местного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самоуправления. Демократические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 и структуры гражданского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станут органичными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элементами социально-политической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суверенного Казахстана"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922 "О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Стратегическом плане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до 2020 года"</w:t>
            </w:r>
          </w:p>
        </w:tc>
      </w:tr>
    </w:tbl>
    <w:bookmarkStart w:name="z6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Межсекторальное взаимодействие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8"/>
        <w:gridCol w:w="2198"/>
        <w:gridCol w:w="34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Стратегического плана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межотраслевого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историко-культурного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наследия, повышение международного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программы "Мәдени мұра" как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уникального бренда Казахстана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экотуризма,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туристических маршрутов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памятникам, ставшими объектами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туристского интереса</w:t>
            </w:r>
          </w:p>
        </w:tc>
      </w:tr>
      <w:tr>
        <w:trPr>
          <w:trHeight w:val="30" w:hRule="atLeast"/>
        </w:trPr>
        <w:tc>
          <w:tcPr>
            <w:tcW w:w="6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профессионализма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культуры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заработной 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сферы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образовательных грантов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подготовку специалистов с высшим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 по специальностям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трудоустройства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выпускников ВУЗов, 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подготовку специалистов для 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толерантной языковой среды как фактора единения народа Казахстана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Стратегического плана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межотраслевого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</w:t>
            </w:r>
          </w:p>
        </w:tc>
      </w:tr>
      <w:tr>
        <w:trPr>
          <w:trHeight w:val="30" w:hRule="atLeast"/>
        </w:trPr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укрепление 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связей с соотечественниками,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проживающими за рубежом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подготовке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организационно-методических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за рубежом</w:t>
            </w:r>
          </w:p>
        </w:tc>
      </w:tr>
    </w:tbl>
    <w:bookmarkStart w:name="z6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Функциональные возможности министерства и возможные риски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эффективной реализации среднесрочной стратегии министерства необходимо решение ряда тактических задач по оптимизации архитектуры культурного пространства в следующих направлениях.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Во-первых, формирование эффективной инфраструктуры культурной среды, способной взять на себя исполнительские функции в развитии культурного пространства. Для этого будут осуществлены разработка и реализация внутренней программы "Формирование эффективной инфраструктуры отраслей", что предполагает перераспределение функций внутри министерства для повышения эффективности работы с инфраструктурой.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Во-вторых, сбалансированное развитие рыночных механизмов в культурном пространстве при сохранении за министерством государственного стратегического и оперативного регулирования; производство конкурентоспособной продукции в области культуры за счет развития рыночных отношений.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В-третьих, модернизация системы менеджмента в министерстве. В данном направлении будут осуществлены следующие мероприятия: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программно-целевой модели менеджмента министерства; наделение подразделений ответственностью за достижение целевых показателей по соответствующим программам, проектам и стратегиям;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"Управление персоналом" для повышения профессионального уровня сотрудников, консолидации вокруг целей Министерства;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прорывных проектов и программ и обеспечение исполнения с помощью инфраструктуры и рыночных механизмов; в связи с переходом на систему бюджетирования, ориентированного на результат;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регуляторной функции развития культурного пространства: разработка и корректировка Законов РК и подзаконных актов, регулирующих отрасли культурного пространства, а также использование механизмов лицензирования и сертификации для оперативного регулирования отраслей;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эффективности инфраструктуры и использования государственных ресурсов с помощью модели "МК-индикатор";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системы оценки качества реализуемых программ и в перспективе внедрение стандартов ISO 9000.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В-четвертых, консолидация общества вокруг реализации государственной политики в области культуры. В данном направлении предполагается: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работы Экспертного совета при МК;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карты Казахстана по отраслевым целевым группам и разработка программ для каждой из них; распределение ответственности среди подразделений и руководителей Министерства культуры по работе с целевыми группами;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реализации Стратегии министерства на принципах активного взаимодействия с культурным сообществом, а также на принципах государственно-частного партнерства.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* *</w:t>
      </w:r>
    </w:p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переходе на систему стратегического планирования деятельности министерства и на систему бюджетирования, ориентированного на результат, особое внимание уделяется рискам невыполнения стратегических задач в виде несоответствия достигнутых значений целевых показателей и индикаторов запланированным значениям.</w:t>
      </w:r>
    </w:p>
    <w:bookmarkEnd w:id="78"/>
    <w:bookmarkStart w:name="z8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Возможные риски и пути их устранения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0"/>
        <w:gridCol w:w="3133"/>
        <w:gridCol w:w="4877"/>
      </w:tblGrid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противодействия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Недостижение показателей,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на сохранение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историко-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Негативное влияние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природно-климатических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на объекты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культурно-исторических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имеющих статус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приоритетных при распределении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</w:t>
            </w:r>
          </w:p>
        </w:tc>
      </w:tr>
      <w:tr>
        <w:trPr>
          <w:trHeight w:val="3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Недостижение показателей,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на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социально-культурной ситуации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регионах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Меморандумов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акимами областей и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</w:t>
            </w:r>
          </w:p>
        </w:tc>
      </w:tr>
      <w:tr>
        <w:trPr>
          <w:trHeight w:val="30" w:hRule="atLeast"/>
        </w:trPr>
        <w:tc>
          <w:tcPr>
            <w:tcW w:w="4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Недостижение 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социально-культурной сферы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мониторинга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контроля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Отток кадров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механизма карьерного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роста и мотивации сотрудников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межсекторальное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МОН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профессиональных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</w:tbl>
    <w:bookmarkStart w:name="z8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Нормативно-правовая база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июня 2007 года "О государственных символах Республики Казахстан";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января 1992 года "О свободе вероисповедания и религиозных объединениях";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1992 года "Об охране и использовании объектов историко-культурного наследия";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1997 года "О языках в Республике Казахстан";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2005 года "О государственном социальном заказе";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"О культуре";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2010-2012 годы";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Стратегия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Казахстана до 2030 года, изложенная Президентом страны в Послании народу Казахстана от 10 октября 1997 года "Казахстан-2030";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и развития языков на 2001-2010 годы, утвержденная Указом Президента Республики Казахстан от 7 февраля 2001 года;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Республики Казахстан до 2010 года, утвержденный Указом Президента Республики Казахстан от 4 декабря 2001 года № 735;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Стратегия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Ассамблеи народа Казахстана на среднесрочный период (до 2011 года), утвержденная Указом Президента Республики Казахстан от 26 апреля 2002 года № 856;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Концепция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гражданского общества в Республике Казахстан на 2006-2011 годы, утвержденная Указом Президента Республики Казахстан от 25 июля 2006 года № 154;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патриотического воспитания граждан РК на 2006-2008 годы, утвержденная Указом Президента Республики Казахстан от 10 октября 2006 года № 200;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Республики Казахстан до 2020 года, утвержденный Указом Президента Республики Казахстан от 1 февраля 2010 года № 922;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Концепции развития гражданского общества в Республике Казахстан на 2006-2011 годы, утвержденный постановлением Правительства Республики Казахстан от 30 сентября 2006 года;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снижения информационного неравенства в Республике Казахстан на 2007-2009 годы, утвержденная постановлением Правительства Республики Казахстан от 13 октября 2006 года № 995;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Концепция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расширения сферы применения и повышения конкурентоспособности государственного языка, утвержденная постановлением Правительства Республики Казахстан от 21 ноября 2007 года № 1122;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Концепция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стратегического национального проекта "Культурное наследие" на 2009-2011 годы, утвержденная постановлением Правительства Республики Казахстан от 6 ноября 2008 года № 1016;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2009-2011 годы по реализации Концепции стратегического национального проекта "Культурное наследие" на 2009-2011 годы, утвержденный постановлением Правительства Республики Казахстан от 16 февраля 2009 года № 158;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2009 года № 2162 "О реализации Закона Республики Казахстан "О республиканском бюджете на 2010-2012 годы";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мая 2010 года № 406 "О корректировке показателей республиканского бюджета на 2010 год".</w:t>
      </w:r>
    </w:p>
    <w:bookmarkEnd w:id="102"/>
    <w:bookmarkStart w:name="z10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Бюджетные программы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6 с изменениями, внесенными постановлением Правительства РК от 14.12.2010 </w:t>
      </w:r>
      <w:r>
        <w:rPr>
          <w:rFonts w:ascii="Times New Roman"/>
          <w:b w:val="false"/>
          <w:i w:val="false"/>
          <w:color w:val="ff0000"/>
          <w:sz w:val="28"/>
        </w:rPr>
        <w:t>№ 1356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9"/>
        <w:gridCol w:w="876"/>
        <w:gridCol w:w="629"/>
        <w:gridCol w:w="1863"/>
        <w:gridCol w:w="1863"/>
        <w:gridCol w:w="1863"/>
        <w:gridCol w:w="1863"/>
        <w:gridCol w:w="1864"/>
      </w:tblGrid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Услуги по формированию и реализации государственной политики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стратегической политики и эффективной межотраслевой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по формированию и реализации государственной политики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культуры, внутриполитической стабильности, межэтнического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межконфессионального согласия и языковой политики. Создание правовых,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 и организационных основ в сфере возрождения, сохранения,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развития, использования и распространения национальной культуры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других народов, создание условий для расширения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языка. Обеспечение контроля за реализацией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 языковой политики, 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уровня государственных служащих.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 аппарата Министерства культуры и его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лицензий на проведение археологических и реставрационных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истории и культуры.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функционирования, международное сотрудничество и 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Министерства (ДФОПР, ДАСП)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Дальнейшая реализация Национального стратегического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 мұра"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Популяризация отечественной культуры в стране и за рубежом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Развитие инфраструктуры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развитие объектов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историко-культурного наследия, повышение международного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программы "Мәдени мұра" как уникального бренда Казахстана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1.2.1.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роста востребованности отечественного продукта 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1.4.1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нормативно-правовой базы сферы культуры</w:t>
            </w:r>
          </w:p>
        </w:tc>
      </w:tr>
      <w:tr>
        <w:trPr>
          <w:trHeight w:val="30" w:hRule="atLeast"/>
        </w:trPr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базовых и тематических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отчетов о финансовой,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министерства,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прошедших 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разработанных международных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и соглашений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 разработанных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 правовых актов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Министерством (по мере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поступления)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информированности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о проектах,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реализуемых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"Мәдени мұра"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Формирование государственной политики в области культуры, охраны и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историко-культурного наследия (КК)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Дальнейшая реализация Национального стратегического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 мұра"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Популяризация отечественной культуры в стране и за рубежом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Расширение доступа населения к культурным ценностям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новых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Развитие инфраструктуры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развитие объектов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историко-культурного наследия, повышение международного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программы "Мәдени мұра" как уникального бренда Казахстана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1.2.1.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роста востребованности отечественного продукта 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1.4.1.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нормативно-правовой базы сферы культуры</w:t>
            </w:r>
          </w:p>
        </w:tc>
      </w:tr>
      <w:tr>
        <w:trPr>
          <w:trHeight w:val="30" w:hRule="atLeast"/>
        </w:trPr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лицензий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реставрационные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археологические работы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запросу)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разрешений на ввоз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вывоз историко-культурных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 (по запросу)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разрешительных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оформленных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сроки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государственной политики в области развития языков (КЯ)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толерантной языковой среды как фактора единения народа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Развитие государственного языка, языков народа Казахстана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принципа триединства языков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принципа триединства языков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развитие языков народа Казахстана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укрепление культурных связей с соотечественниками,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проживающими за рубежом</w:t>
            </w:r>
          </w:p>
        </w:tc>
      </w:tr>
      <w:tr>
        <w:trPr>
          <w:trHeight w:val="30" w:hRule="atLeast"/>
        </w:trPr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отчетов, справок,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руководства министерства,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 Президента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проведенных заседаний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 комиссий,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групп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проведенных конференций,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круглых столов, семинаров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сотрудничеству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роли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языка 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сферах общественной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жизни, улучшение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этнических групп,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удовлетворения национально-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потребностей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соотечественников,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проживающих за рубежом.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Формирование государственной политики в области информации (КИА)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отечественного информационного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</w:tr>
      <w:tr>
        <w:trPr>
          <w:trHeight w:val="30" w:hRule="atLeast"/>
        </w:trPr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Формирование социального оптимизма казахстанцев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 государственной информационной политики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Повышение конкурентоспособности отечественного информационного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Расширение доступа населения к ресурсам Национального архивного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повышение эффективности информационной поддержки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развития и вхождения Казахстана в число 50-ти наиболее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конкурентоспособных стран мира отечественными средствами массовой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взаимодействия с медиа-сообществом по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 политики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правовой культуры средств массовой информации и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законодательства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3.2.3.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Тематическая дифференциация государственных электронных СМИ (создание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специализированных телеканалов на базе действующих)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3.2.4.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зависимости от зарубежного информационного продукта</w:t>
            </w:r>
          </w:p>
        </w:tc>
      </w:tr>
      <w:tr>
        <w:trPr>
          <w:trHeight w:val="30" w:hRule="atLeast"/>
        </w:trPr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свидетельств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постановке на учет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сроки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лицензий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телевидения и радиовещания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запросу)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отчетов, справок,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руководства министерства,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 Президента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сотрудничеству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информированности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об основных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приоритетах развития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проводимой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политике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Участие в разработке и формировании государственной политики в области сохранения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стабильности (ДОПР)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Дальнейшее укрепление государственности, единства народа и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консолидации общества для стабильного развития нации</w:t>
            </w:r>
          </w:p>
        </w:tc>
      </w:tr>
      <w:tr>
        <w:trPr>
          <w:trHeight w:val="30" w:hRule="atLeast"/>
        </w:trPr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Обеспечение единства народа и формирование общеказахстанского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патриотизма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Укрепление государственности посредством совершенствования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государства с институтами гражданского общества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укрепление межнационального согласия и дальнейшее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роли Ассамблеи народа Казахстана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Разъяснение и пропаганда Стратегии и приоритетов развития Казахстана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проводимой государственной политики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4.1.3.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уважительного отношения к государственным символам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4.2.1.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участия институтов гражданского общества в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развития страны</w:t>
            </w:r>
          </w:p>
        </w:tc>
      </w:tr>
      <w:tr>
        <w:trPr>
          <w:trHeight w:val="30" w:hRule="atLeast"/>
        </w:trPr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проведенных заседаний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 комиссий,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групп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проведенных конференций,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круглых столов, семинаров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сотрудничеству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поддержки стратегии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государства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общественном сознании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Проведение государственной политики в области обеспечения реализации свободы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вероисповедания и взаимодействия с религиозными объединениями (КДР)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Дальнейшее укрепление государственности, единства народа и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консолидации общества для стабильного развития нации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4.1.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единства народа и формирование общеказахстанского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патриотизма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4.1.4.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анализ религиозной ситуации в стране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4.1.5.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информированности казахстанцев о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политике в сфере межконфессиональных отношений</w:t>
            </w:r>
          </w:p>
        </w:tc>
      </w:tr>
      <w:tr>
        <w:trPr>
          <w:trHeight w:val="30" w:hRule="atLeast"/>
        </w:trPr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отчетов, справок,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руководства министерства,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 Президента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сотрудничеству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поддержки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общественном сознании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межконфессиональных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284 317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404 505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484 658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560 087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621 213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9"/>
        <w:gridCol w:w="642"/>
        <w:gridCol w:w="642"/>
        <w:gridCol w:w="1901"/>
        <w:gridCol w:w="1901"/>
        <w:gridCol w:w="1901"/>
        <w:gridCol w:w="1902"/>
        <w:gridCol w:w="1902"/>
      </w:tblGrid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10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Прикладные научные исследования в области культуры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научно-практического анализа тенденций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культуры и искусства, разработка эффективных и перспективных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моделей функционирования социально-культурной инфраструктуры;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музеефикация и популяризация памятников истории и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организации изучения кочевнической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оседло-земледельческой культур и аспектов их взаимодействия,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этнокультурных процессов, происходивших на территории Евразии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древнейших времен до наших дней; обеспечение археологических,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архитектурных, градостроительных исследований объектов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Дальнейшая реализация Национального стратегического проекта "Мәдени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мұра"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развитие объектов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и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работ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изданных научных каталогов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альбомов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экспедиций по проблемам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изученных памятников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истории и культуры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системы учета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экспонатов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спроса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научную продукцию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проблемам историко-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245 035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268 091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173 213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174 096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5"/>
        <w:gridCol w:w="810"/>
        <w:gridCol w:w="713"/>
        <w:gridCol w:w="1820"/>
        <w:gridCol w:w="1820"/>
        <w:gridCol w:w="1820"/>
        <w:gridCol w:w="1821"/>
        <w:gridCol w:w="1821"/>
      </w:tblGrid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Стимулирование деятелей в сфере культуры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культуры, выявление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произведений искусств, имеющих общенациональную значимость.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общественного, межэтнического и межконфессионального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согласия, укрепление единства многонационального народа Республики.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демократии и социального прогресса, обеспечение выплат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премий деятелям культуры за лучшие публикации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литературы и искусства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отечественной культуры в стране и за рубежом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1.2.2.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взаимодействия с творческими объединениями и союзами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 политики в сфере культуры и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деятелей культуры,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премий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деятелей культуры,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стипендий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творческих союзов,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объединении и 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деятелей в области культуры,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и искусства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привлеченных к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госполитики.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50 708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8"/>
        <w:gridCol w:w="725"/>
        <w:gridCol w:w="638"/>
        <w:gridCol w:w="1887"/>
        <w:gridCol w:w="1888"/>
        <w:gridCol w:w="1888"/>
        <w:gridCol w:w="1888"/>
        <w:gridCol w:w="1888"/>
      </w:tblGrid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укрепление социально-коммуникативных функций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языка. Развитие других языков народа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государственной системы по социально-экономической, правовой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и поддержке соотечественников, проживающих за рубежом, как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части единой казахской нации.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толерантной языковой среды как фактора единения народа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2.1.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языка, языков народа Казахстана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принципа триединства языков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принципа триединства языков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развитие языков народа Казахстана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укрепление культурных связей с соотечественниками,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проживающими за рубежом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</w:tr>
      <w:tr>
        <w:trPr>
          <w:trHeight w:val="30" w:hRule="atLeast"/>
        </w:trPr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курсов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 языку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воскресных школах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национально-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объединений,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языков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воскресные школы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национально-культурных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выпуск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образовательного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научного характера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политики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социологических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аналитических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проблемам языковой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и соотечественни-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проживающих за рубежом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организационных,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методических, 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пропаганде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языковой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словарей, учебников,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пособий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казахской диаспоры,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проживающей за рубежом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организационных,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методических, 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консолидации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диаспоры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степени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востребованности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языка в основных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сферах общественной жизни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в органах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 языку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 ед.)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(93 ед.)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 ед.)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(120 ед.)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(120 ед.)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роли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языка 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сферах общественной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жизни, улучшение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этнических групп,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удовлетворения национально-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потребностей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соотечественников,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проживающих за рубежом.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568 035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637 945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668 938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590 881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345"/>
        <w:gridCol w:w="345"/>
        <w:gridCol w:w="2598"/>
        <w:gridCol w:w="2598"/>
        <w:gridCol w:w="2334"/>
        <w:gridCol w:w="1271"/>
        <w:gridCol w:w="1272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107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Целевые трансферты на развитие областным бюджетам, бюджетам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на 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культуры местного, городского значения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1.4.2.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расширение сети культурных учреждений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строительству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строительству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26 951 699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17 330 476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1 996 055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2"/>
        <w:gridCol w:w="906"/>
        <w:gridCol w:w="797"/>
        <w:gridCol w:w="2035"/>
        <w:gridCol w:w="1549"/>
        <w:gridCol w:w="1713"/>
        <w:gridCol w:w="1714"/>
        <w:gridCol w:w="1714"/>
      </w:tblGrid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10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Материально-техническое оснащение Министерства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материально-технической базы уполномоченного органа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1.4.1.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нормативно-правовой базы сферы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 обеспечения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мебели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прочие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необходимым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оборудованием,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мебелью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центрального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органа,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 компьютерной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офисной техникой, мебелью,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лицензионными программными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668"/>
        <w:gridCol w:w="377"/>
        <w:gridCol w:w="2554"/>
        <w:gridCol w:w="2118"/>
        <w:gridCol w:w="1391"/>
        <w:gridCol w:w="2119"/>
        <w:gridCol w:w="1392"/>
      </w:tblGrid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10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Капитальный ремонт зданий, помещений и сооружений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в области культуры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капитального ремонта учреждений и предприятий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1.4.2.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расширение сети культурных учреждений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капитальному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на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 капитальный ремонт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1 034 237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451 544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161 323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519"/>
        <w:gridCol w:w="556"/>
        <w:gridCol w:w="1983"/>
        <w:gridCol w:w="1984"/>
        <w:gridCol w:w="1984"/>
        <w:gridCol w:w="1984"/>
        <w:gridCol w:w="1984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11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Производство национальных фильмов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творческо-производственной, научной, образовательной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направленной на создание и прокат аудиовизуальных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произведений в любой форме и различных жанрах; создание условий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сохранения и развития материально-технической базы кинематографии;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условий для производства, тиражирования и проката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фильмов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отечественной культуры в стране и за рубежом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1.2.1.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роста востребованности отечественного продукта 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фильмов, произведенных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призов и наград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кинофестивалей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художественного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139 706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203 344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117 549</w:t>
            </w:r>
          </w:p>
        </w:tc>
      </w:tr>
      <w:tr>
        <w:trPr>
          <w:trHeight w:val="30" w:hRule="atLeast"/>
        </w:trPr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документального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анимационного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отечественных фильмов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 объеме кинопроката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1 392 527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4 600 465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4 957 976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1 957 976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1 957 976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0"/>
        <w:gridCol w:w="562"/>
        <w:gridCol w:w="406"/>
        <w:gridCol w:w="2280"/>
        <w:gridCol w:w="2280"/>
        <w:gridCol w:w="1967"/>
        <w:gridCol w:w="1497"/>
        <w:gridCol w:w="1498"/>
      </w:tblGrid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111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Строительство, реконструкция объектов культуры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культуры; эффективное использование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национального достояния страны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1.4.2.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расширение сети культурных учреждений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строящихся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реконструируемых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 введенных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эксплуатацию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284 026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859 875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86 149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"/>
        <w:gridCol w:w="677"/>
        <w:gridCol w:w="314"/>
        <w:gridCol w:w="2127"/>
        <w:gridCol w:w="2127"/>
        <w:gridCol w:w="2127"/>
        <w:gridCol w:w="1764"/>
        <w:gridCol w:w="1764"/>
      </w:tblGrid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11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Проведение социально-значимых и культурных мероприятий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социально-значимых и культурных мероприятий: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конкурсов, выставок, праздничных и юбилейных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 концертных мероприятий в рамках официальных встреч Главы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с иностранными делегациями, дней культуры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в Казахстане и Казахстана за рубежом, пропаганда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историко-культурных ценностей и современных достижений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Казахстана, выявление новых талантов, совершенствование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уровня творческих коллективов; 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позитивного имиджа Казахстана за рубежом.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отечественной культуры в стране и за рубежом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1.2.2.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взаимодействия с творческими объединениями и союзами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 политики в сфере культуры и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передвижных выставок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достижений культуры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 в стране и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театрально-концертных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представлению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достижений культуры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 в стране и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творческих конкурсов,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юбилейных дат, фестивалей,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мероприятий,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конференций организованных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зарубежных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деятелей культуры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 или творческих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коллективов в Казахстане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затрат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31 006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23 014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22 258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культурного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 расширение знаний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граждан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Казахстане, 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творческого потенциала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деятелей культуры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искусства.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1 147 234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1 173 711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2 613 347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890 300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298"/>
        <w:gridCol w:w="566"/>
        <w:gridCol w:w="2021"/>
        <w:gridCol w:w="2021"/>
        <w:gridCol w:w="2021"/>
        <w:gridCol w:w="2021"/>
        <w:gridCol w:w="2022"/>
      </w:tblGrid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113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Обеспечение функционирования театрально-концертных организаций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культуры, эффективное использование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национального достояния страны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наследия, выполнение услуг по пропаганде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творческих достижений казахского народного музыкально-поэтического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творчества, произведений современных композиторов, лучших образцов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мировой культуры, направленной на эстетическое и нравственное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 подрастающего поколения - граждан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театрально-концертных мероприятий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слоев населения республики с целью вовлечения их в сферу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культурной жизни. Осуществление гастрольных поездок по Казахстану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 рубежом, а также новых произведений, участие в международных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фестивалях.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отечественной культуры в стране и за рубежом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1.2.2.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взаимодействия с творческими объединениями и союзами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 политики в сфере культуры и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постановок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гастролей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удовлетворенности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качеством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отечественного культурного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2 425 614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3 123 979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4 132 497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4 031 005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4 644 179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554"/>
        <w:gridCol w:w="594"/>
        <w:gridCol w:w="1758"/>
        <w:gridCol w:w="1758"/>
        <w:gridCol w:w="2120"/>
        <w:gridCol w:w="2120"/>
        <w:gridCol w:w="2121"/>
      </w:tblGrid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11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Обеспечение сохранности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культурно-образовательной и научно-исследовательской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 Популяризация предметов музейного 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материально-техническое, технологическое, организационное,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научно-методическое обеспечение процесса изучения и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национального достояния страны в сфере музейного дела.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отечественной культуры в стране и за рубежом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1.2.1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роста востребованности отечественного продукта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музеев,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музеев-заповедников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Ориентировочная доля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 зрителю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музейных предметов от 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музейных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 основного фонда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Ориентировочная доля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отреставрированных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экспонатов от 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экспонатов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фондах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республиканских музеев,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музее-заповедников,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отвечающих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состояния,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обеспеченности оборудованием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специализированными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кадрами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994 690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969 728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1 300 942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1 304 747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1 446 742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5"/>
        <w:gridCol w:w="527"/>
        <w:gridCol w:w="721"/>
        <w:gridCol w:w="2135"/>
        <w:gridCol w:w="1402"/>
        <w:gridCol w:w="1842"/>
        <w:gridCol w:w="1842"/>
        <w:gridCol w:w="2136"/>
      </w:tblGrid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11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Материально-техническое оснащение государственных организаций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материально-технической базы государственных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1.4.2.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расширение сети культурных учреждений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 обеспечения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прочие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необходимым для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оборудованием, программным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и мебелью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необходимым для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оборудованием, программным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и мебелью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831 014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24 139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822"/>
        <w:gridCol w:w="348"/>
        <w:gridCol w:w="2360"/>
        <w:gridCol w:w="2360"/>
        <w:gridCol w:w="1285"/>
        <w:gridCol w:w="1286"/>
        <w:gridCol w:w="1286"/>
      </w:tblGrid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11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 Издание социально важных видов литературы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духовно-образовательного и интеллектуально-культурного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населения, воспитание подрастающего поколения в духе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общемировых ценностных идеалов. Обеспечение выпуска и доведения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потенциальных читателей социально важной литературы; выпуск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развернутых художественных, научных, публицистических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библиографических серий, отражающих перемены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общественно-политической, социально-экономической,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научно-образовательной и культурной сферах жизни.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отечественной культуры в стране и за рубежом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1.2.1.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роста востребованности отечественного продукта 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наименований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выпускаемой социально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значимой литературы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пополнения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библиотечных фондов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библиотечных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 за счет выпуска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разных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тематических направлений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безвозмездной передачи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книжные фонды. Увеличение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читателей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духовно-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интеллектуально-культурного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населения.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рукту-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затрат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одного издания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доставкой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социально-важных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литературы общим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тиражом 775,6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экземпляров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экз.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2430000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реализацию программы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1 090 000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2"/>
        <w:gridCol w:w="549"/>
        <w:gridCol w:w="588"/>
        <w:gridCol w:w="2099"/>
        <w:gridCol w:w="2099"/>
        <w:gridCol w:w="2100"/>
        <w:gridCol w:w="1741"/>
        <w:gridCol w:w="1742"/>
      </w:tblGrid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 Проведение государственной политики в области внутриполитической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стабильности и общественного согласия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по укреплению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внутриполитической стабильности, обеспечение условий, направленных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в обществе демократических принципов, совершенствование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модели межэтнического согласия, продвижение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 реформ, развитие гражданского общества.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Дальнейшее укрепление государственности, единства народа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консолидации общества для стабильного развития нации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4.1.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единства народа и формирование общеказахстанского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патриотизма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укрепление межэтнического согласия и дальнейшее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роли Ассамблеи народа Казахстана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Разъяснение и пропаганда Стратегии и приоритетов развития Казахстана,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проводимой государственной политики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4.1.3.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уважительного отношения к государственным символам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4.2.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государственности посредством совершенствования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государства с институтами гражданского общества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4.2.1.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участия институтов гражданского общества в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развития страны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поддержки Стратегии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государства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общественном сознании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поддержки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общественном сознании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межэтнических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взрослого населения,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охваченного мероприятиями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пропаганде ценностей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толерантности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межэтнического согласия,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проводимыми МК, Ассамблеей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 Казахстана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этнокультурными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объединениями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информированности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о программных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документах и основных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направлениях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результате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информационно-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пропагандистских мероприятий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взрослого населения,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охваченного мероприятиями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разъяснению и пропаганде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программных документов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направлений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охваченного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работой по пропаганде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 здорового образа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информированности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об основных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направлениях и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гендерной политики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информированности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о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символах Казахстана 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взрослого населения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обеспеченности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имиджевыми материалами,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популяризирующими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символы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взрослого населения,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принявшего участие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популяризирующих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символы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респондентов,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оценивших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институтов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общества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охваченного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услугами НПО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социального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НПО, привлеченных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реализации социально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проектов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социального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диалоговых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 с участием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институтов гражданского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общества, действующих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постоянной основе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поддержки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казахстанцами, проводимой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1 087 090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1 126 428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1 441 183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557 853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617"/>
        <w:gridCol w:w="348"/>
        <w:gridCol w:w="1956"/>
        <w:gridCol w:w="1956"/>
        <w:gridCol w:w="1956"/>
        <w:gridCol w:w="1957"/>
        <w:gridCol w:w="1957"/>
      </w:tblGrid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117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 Воссоздание, сооружение памятников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восстановлению и реставрации старинных мечетей, мавзолеев, исторических комплексов и архитектурно-культурных памятников. Реставрация и консервация изделий. Сооружение памятников историко-культурного наследия.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Дальнейшая реализация Национального стратегического проекта "Мәдени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мұра"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развитие объектов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историко-культурного наследия, повышение международного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программы "Мәдени мұра" как уникального бренда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восстанавливаемых памятников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истории и культуры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 памятников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 памятников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затрат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 сооружение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26 791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сохранности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возрождения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связанной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и пропагандой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страны,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преемственностью развития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возрождения историко-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традиций.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восстановленных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памятников, имеющих особое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для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906 981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563 650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565 323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608 223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5"/>
        <w:gridCol w:w="533"/>
        <w:gridCol w:w="730"/>
        <w:gridCol w:w="1864"/>
        <w:gridCol w:w="1864"/>
        <w:gridCol w:w="1864"/>
        <w:gridCol w:w="1865"/>
        <w:gridCol w:w="1865"/>
      </w:tblGrid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11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Повышение квалификации и переподготовка кадров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культуры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государственных организаций культуры квалифицированными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кадрами. Совершенствование теоретических знаний 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мастерства специалистов культуры и искусства, 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возрастающими требованиями рыночной экономики, структурными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изменениями в производстве и социальной сфере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1.4.3.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профессионализма работников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учреждений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прошедших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стажировку за рубежом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учреждений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прошедших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стажировку в Казахстане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обеспечения потребности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повышении 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культуры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3"/>
        <w:gridCol w:w="693"/>
        <w:gridCol w:w="391"/>
        <w:gridCol w:w="1894"/>
        <w:gridCol w:w="1894"/>
        <w:gridCol w:w="1895"/>
        <w:gridCol w:w="1895"/>
        <w:gridCol w:w="1895"/>
      </w:tblGrid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11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Свод и систематизация изучения культурного наследия казахского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системы изучения культурного наследия казахского народа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разным направлениям, предусматривающим проведение работ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определению границ территорий и зон охраны объектов культурного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смешанного наследия, включенных в Предварительный список ЮНЕСКО,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 и пересмотр имеющихся списков памятников истории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Казахстана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Дальнейшая реализация Национального стратегического проекта "Мәдени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мұра"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историко-культурного наследия, 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статуса программы "Мәдени мұра" как уникального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бренда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включенных в Государственный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истории и культуры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Свода памятников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истории и культуры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областям с указанием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характеристик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1"/>
        <w:gridCol w:w="849"/>
        <w:gridCol w:w="669"/>
        <w:gridCol w:w="2656"/>
        <w:gridCol w:w="2656"/>
        <w:gridCol w:w="1299"/>
        <w:gridCol w:w="1300"/>
        <w:gridCol w:w="1300"/>
      </w:tblGrid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12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Обеспечение сохранности архивных документов и архива печати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Пополнение, обеспечение сохранности, государственный учет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использование документов Национального архивного фонда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ведение научно-исследовательской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научно-методической работы в области архивного дела, документоведения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управленческой, аудиовизуальной и научно-технической документацией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отечественного информационного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3.3.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доступа населения к ресурсам Национального архивного фонда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3.3.1.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введение в эксплуатацию Единой информационной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архивного дела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3.3.2.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сохранности, обогащение состава и содержания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архивного фонда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3.3.3.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архива печати на основе контрольных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экземпляров несекретных изданий, издаваемых на территории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архивного фонда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18 800 000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18 950 000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архивного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и ведомств,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нормативных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условиях, обеспечивающих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(вечное) хранение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общем объеме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архивного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находящихся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ведомственном хранении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архивного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интегрированных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Единую информационную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систему архивного дела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произведений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печати, издаваемых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прошедших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библиографическую обработку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5 103 451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5 175 451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необходимых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по 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 и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архивного фонда, архива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печати, функционирования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архивных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учреждений, оснащения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базы, дальнейшее развитие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модели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архивного дела и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236 937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301 426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5"/>
        <w:gridCol w:w="1027"/>
        <w:gridCol w:w="450"/>
        <w:gridCol w:w="2179"/>
        <w:gridCol w:w="1659"/>
        <w:gridCol w:w="1660"/>
        <w:gridCol w:w="1660"/>
        <w:gridCol w:w="1660"/>
      </w:tblGrid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121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 Пропаганда борьбы с наркоманией и наркобизнесом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деятельности государственных органов при выявлении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пресечении деятельности организованных наркообществ,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механизма выявления, контроля и ликвидации финансовых потоков,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международным наркобизнесом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отечественного информационного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3.1.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социального оптимизма казахстанцев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 государственной информационной политики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повышение эффективности информационной поддержки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развития и вхождения Казахстана в число 50-ти наиболее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конкурентоспособных стран мира отечественными СМИ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 направленных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вопросов борьбы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наркоманией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теле-, видео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выпущенных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антинаркотической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пропаганды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производства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трансляции видеороликов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антинаркотической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пропаганде,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семинаров, тренингов,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 по обсуждению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направлений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антинаркотической пропаганды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приглашением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СМИ,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 работающих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 направлении.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реализацию программы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2"/>
        <w:gridCol w:w="716"/>
        <w:gridCol w:w="767"/>
        <w:gridCol w:w="2270"/>
        <w:gridCol w:w="2270"/>
        <w:gridCol w:w="1491"/>
        <w:gridCol w:w="1492"/>
        <w:gridCol w:w="1492"/>
      </w:tblGrid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12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 Создание информационных систем по развитию государственного языка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программы функционирования и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 2001-2010 годы, Государственной программы поддержки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соотечественников, проживающих за рубежом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толерантной языковой среды как фактора единения народа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2.1.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языка, языков народа Казахстана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принципа триединства языков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социально-коммуникативных и консолидирующих функций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взрослого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неказахской национальности,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владеющего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представителей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этносов, охваченных курсами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обучению родному языку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национально-культурных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объединениях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стран проживания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диаспоры,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охваченных 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методическими мероприятиями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языке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органах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 объеме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документооборота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реализацию программы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975 856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328 298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1825"/>
        <w:gridCol w:w="612"/>
        <w:gridCol w:w="2429"/>
        <w:gridCol w:w="2429"/>
        <w:gridCol w:w="1189"/>
        <w:gridCol w:w="1189"/>
        <w:gridCol w:w="1190"/>
      </w:tblGrid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123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 Проведение государственной информационной политики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в Республике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отечественного информационного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3.1.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социального оптимизма казахстанцев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 государственной информационной политики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повышение эффективности информационной поддержки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развития и вхождения Казахстана в число 50-ти наиболее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конкурентоспособных стран мира отечественными средствами массовой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взаимодействия с медиа-сообществом по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 политики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правовой культуры средств массовой информации и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законодательства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3.2.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отечественного информационного продукта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3.2.3.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Тематическая дифференциация государственных электронных СМИ (создание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специализированных телеканалов на базе действующих)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3.2.4.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зависимости от зарубежного информационного продукта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общегодового дохода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электронных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 за исключением госзаказа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общегодового дохода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печатных СМИ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госзаказа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печатных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выпущенных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продукции СМИ,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охваченной мониторингом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Среднесуточный объем вещания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каналов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спутниковом сегменте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программ, производимых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электронными СМИ в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сетке вещания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среднесуточных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объемов вещания телеканалов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24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аудиовизуальной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на государственном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 электронными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массовой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ежедневного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электронных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массовой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предмет соблюдения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реализацию программы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16 467 456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16 467 456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786"/>
        <w:gridCol w:w="842"/>
        <w:gridCol w:w="2149"/>
        <w:gridCol w:w="1636"/>
        <w:gridCol w:w="1636"/>
        <w:gridCol w:w="1636"/>
        <w:gridCol w:w="1637"/>
      </w:tblGrid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12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 Развитие цифрового телерадиовещания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укрепления казахстанского информационного рынка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развития цифровой системы вещания. Осуществление поэтапного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 инфраструктуры телерадиовещания в спутниковом и наземном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сегментах на цифровой стандарт, в том числе на стандарт высокой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четкости. Прекращение аналогового вещания в 2015 году,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 цифрового телерадиовещания для всех категорий населения,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рынка операторов, предоставляющих услуги многопрограммного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цифрового телевидения и радио, разработка нормативных правовых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документов, регулирующих и регламентирующих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в области цифрового телерадиовещания, пересмотр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радиочастотного спектра, совершенствование частотной политики,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производству на территории республики цифровых приемных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 для удовлетворения потребностей населения.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отечественного информационного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3.2.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отечественного информационного продукта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3.2.1.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цифрового телерадиовещания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территории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цифровым вещанием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оптимального пути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цифрового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услугами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многопрограммного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интерактивного телевидения,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качественного радио,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показателей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предоставления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трансляции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телевизионных программ,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увеличение охвата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радиовещания.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на цифровое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многопрограммного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телевидения, улучшение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трансляции телевизионных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радиопрограмм, 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предпосылок для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наукоемких отраслей,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производства 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приемной и передающей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 телевизионного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радиовещания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4"/>
        <w:gridCol w:w="602"/>
        <w:gridCol w:w="645"/>
        <w:gridCol w:w="1907"/>
        <w:gridCol w:w="1908"/>
        <w:gridCol w:w="1908"/>
        <w:gridCol w:w="1908"/>
        <w:gridCol w:w="1908"/>
      </w:tblGrid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12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 Обеспечение доступа к информации в публичных библиотеках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библиотечного, справочно-библиографического и информационного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читателей, обеспечение доступа пользователей к глобальным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интернет-ресурсам, реализация культурной и просветительской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направленной на удовлетворение духовных, интеллектуальных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культурных потребностей читателей, в том числе незрячих и слабовидящих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создание оптимальных условий для работы пользователей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библиотек. Проведение книжных выставок и презентаций, читательских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конференций, круглых столов и творческих встреч, участие в мероприятиях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международному библиотечному сотрудничеству.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доступа населения к культурным ценностям с использованием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1.3.1.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доступа к ресурсам Национальной библиотечной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книжных выставок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презентаций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читательских конференций,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круглых столов и творческих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письменных и архивных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которые подлежат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консервации и реставрации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затрат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одной книги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удовлетворенности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запросов читателей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библиотек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реализацию программы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564 470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659 818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674 504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777 421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857 715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7"/>
        <w:gridCol w:w="481"/>
        <w:gridCol w:w="659"/>
        <w:gridCol w:w="2350"/>
        <w:gridCol w:w="2351"/>
        <w:gridCol w:w="2351"/>
        <w:gridCol w:w="1280"/>
        <w:gridCol w:w="1281"/>
      </w:tblGrid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12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 Увеличение уставных капиталов юридических лиц, 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эффективной производственно-технической базы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благоприятных условий для инвестирования отрасли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отечественной культуры в стране и за рубежом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1.2.1.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роста востребованности отечественного продукта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культуры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отечественного информационного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3.2.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отечественного информационного продукта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3.2.2.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национального информационного холдинга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вводимых 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оборудования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акционерного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с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реализацию программы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2 045 602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3 790 000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4"/>
        <w:gridCol w:w="764"/>
        <w:gridCol w:w="819"/>
        <w:gridCol w:w="2424"/>
        <w:gridCol w:w="1592"/>
        <w:gridCol w:w="1592"/>
        <w:gridCol w:w="1592"/>
        <w:gridCol w:w="1593"/>
      </w:tblGrid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127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 Расширения доступа населения к культурным ценностям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новых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общенационального культурного пространства, расширение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обмена между регионами страны; интеграция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в глобальную информационную сеть; формирование коллекций,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направленные на распространение общих знаний об истории, культуре,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географии, политики Казахстана, как в целом, так и по отдельным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аспектам; содействие глубокому изучению темы (предмета) научными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работниками и специалистами высокого уровня подготовленности,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числе, специалистами в области общественных гуманитарных дисциплин;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поддержки как формального, так и неформального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путем предоставления не только учебного материала, но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необходимой дополнительной литературы; необходимость удовлетворения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 в информации одноразового характера по широкому кругу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знаний; расширение традиционного библиотечного фонда документами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электронном виде и выполнение функции страхового фонда рукописной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ценной книги частных лиц.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доступа населения к культурным ценностям с использованием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1.3.1.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доступа к ресурсам Национальной библиотечной системы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1.3.2.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доступа к историко-культурному наследию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веб-порталов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услугами сферы культуры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цифровом формате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пользователей электронными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услугами библиотек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библиотечного фонда,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переведенного в цифровой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реализацию программы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242 859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5"/>
        <w:gridCol w:w="955"/>
        <w:gridCol w:w="794"/>
        <w:gridCol w:w="1543"/>
        <w:gridCol w:w="1543"/>
        <w:gridCol w:w="1866"/>
        <w:gridCol w:w="1867"/>
        <w:gridCol w:w="1867"/>
      </w:tblGrid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12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Реализация государственной политики в сфере свободы вероисповедания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агитационно-пропагандистских мероприятий 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 обеспечения прав граждан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свободу вероисповедания, религиоведческих экспертиз с привлечением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ученых-теологов, юристов и иных научных сотрудников. Контроль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 религиозных объединений.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Дальнейшее укрепление государственности, единства народа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консолидации общества для стабильного развития нации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4.1.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единства народа и формирование общеказахстанского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патриотизма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4.1.4.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анализ религиозной ситуации в стране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4.1.5.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информированности казахстанцев о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политике в сфере межконфессиональных отношений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Прогнозируемый тираж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выпускаемой информационной,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периодической, печатной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научных,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материалов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религии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международных, республиканс-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и региональных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практических конференций,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семинаров-совещаний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Прогнозируемое число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 проведенных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агитационно-пропагандистскими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группами по вопросам свободы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вероисповедания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привлечением ученых-теологов,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юристов и иных научных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видеофильмов,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видеороликов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поддержки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общественном сознании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межконфессиональных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охваченного информационно-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пропагандистскими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мероприятиями по повышению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религиоведческой грамотности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реализацию программы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8"/>
        <w:gridCol w:w="3181"/>
        <w:gridCol w:w="612"/>
        <w:gridCol w:w="1189"/>
        <w:gridCol w:w="1190"/>
        <w:gridCol w:w="1563"/>
        <w:gridCol w:w="1563"/>
        <w:gridCol w:w="1564"/>
      </w:tblGrid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12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 Научно-исследовательские и аналитические услуги по религиозным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исследований и анализа религиозных проблем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Дальнейшее укрепление государственности, единства народа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консолидации общества для стабильного развития нации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4.1.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единства народа и формирование общеказахстанского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патриотизма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4.1.4.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анализ религиозной ситуации в стране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количества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Прогнозируемое количество наименований выпускаемых учебно-методических материалов (учебной, монографической литературы, словарей, энциклопедий, информационных бюллетеней, специальных печатных изданий)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поддержки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общественном сознании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межконфессиональных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реализацию программы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8"/>
        <w:gridCol w:w="850"/>
        <w:gridCol w:w="748"/>
        <w:gridCol w:w="1454"/>
        <w:gridCol w:w="1454"/>
        <w:gridCol w:w="1910"/>
        <w:gridCol w:w="1910"/>
        <w:gridCol w:w="2216"/>
      </w:tblGrid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13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Содействие развитию международного сотрудничества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религий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исследований и мероприятий международного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Дальнейшее укрепление государственности, единства народа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консолидации общества для стабильного развития нации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4.1.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единства народа и формирование общеказахстанского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патриотизма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4.1.4.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анализ религиозной ситуации в стране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исследовательских отчетов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консультационных записок,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аналитических отчетов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в сфере культуры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религии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наименований выпускаемых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научно-методических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поддержки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общественном сознании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межконфессиональных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реализацию программы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96 038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8"/>
        <w:gridCol w:w="754"/>
        <w:gridCol w:w="808"/>
        <w:gridCol w:w="1570"/>
        <w:gridCol w:w="1571"/>
        <w:gridCol w:w="1899"/>
        <w:gridCol w:w="1900"/>
        <w:gridCol w:w="1900"/>
      </w:tblGrid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131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 Социологические исследования в области религии,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межконфессиональных отношений в Республике Казахстан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социологических исследований, мониторинга религиозной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Дальнейшее укрепление государственности, единства народа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консолидации общества для стабильного развития нации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4.1.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единства народа и формирование общеказахстанского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патриотизма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4.1.4.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анализ религиозной ситуации в стране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Прогнозируемое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социологических исследований,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мониторингов религиозной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ситуации, направленных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выработку практических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комплексных научных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по актуальным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проблемам повышения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культуры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практических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рекомендаций по проведенным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социологическим исследованиям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мониторингу религиозной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реализацию программы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34097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35776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37578</w:t>
            </w:r>
          </w:p>
        </w:tc>
      </w:tr>
    </w:tbl>
    <w:bookmarkStart w:name="z13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Свод бюджетных расходов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Подраздел с изменениями, внесенными постановлением Правительства РК от 14.12.2010 </w:t>
      </w:r>
      <w:r>
        <w:rPr>
          <w:rFonts w:ascii="Times New Roman"/>
          <w:b w:val="false"/>
          <w:i w:val="false"/>
          <w:color w:val="ff0000"/>
          <w:sz w:val="28"/>
        </w:rPr>
        <w:t>№ 1356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2532"/>
        <w:gridCol w:w="2533"/>
        <w:gridCol w:w="2197"/>
        <w:gridCol w:w="2198"/>
        <w:gridCol w:w="2198"/>
      </w:tblGrid>
      <w:tr>
        <w:trPr>
          <w:trHeight w:val="30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Действующие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программы, из них: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59 962 121,9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54 903 917,9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20 424 024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11 934 151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12 867 583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бюджетные программы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29 462 079,9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32 595 268,9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17 341 820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11 934 151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12 867 583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культуры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284 317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404 505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484 658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560 087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621 213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245 035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268 091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173 213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174 096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174 096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деятелей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культуры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28 923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50 708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 Казахстана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568 035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637 945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668 938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590 881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637 648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1 034 237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451 544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161 323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свободы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вероисповедания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21 725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22 325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национальных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1 392 527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4 600 465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4 957 976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1 957 976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1 957 976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и 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1 147 234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1 173 711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2 613 347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890 300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890 300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театрально-концертных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2 425 614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3 123 979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4 132 497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4 031 005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4 644 179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994 690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969 728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1 300 942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1 304 747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1 446 742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религиозным вопросам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53 109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59 949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831 014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24 139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социально важных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литературы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1 090 000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Воссоздание, сооружение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историко-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906 981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563 650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565 323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608 223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616 195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внутриполитической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согласия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1 087 090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1 126 428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1 441 183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557 853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507 005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 и систематизация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изучения культурного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 казахского народа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 документов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 печати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236 937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301 426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борьбы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наркоманией и наркобизнесом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16 467 456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16 467 456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цифрового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 публичных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564 470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659 818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674 504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777 421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857 715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резерва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84 819,6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586 233,5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средств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7 961,3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27 176,4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религий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82 557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96 038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106 635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религии, межконфессиональ-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отношений в Республике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34 097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35 776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30 500 042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22 308 649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3 082 204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областным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 на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26 951 699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17 330 476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1 996 055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284 026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859 875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86 149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по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языка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975 856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328 298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капиталов юридических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культуры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2 045 602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3 790 000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Расширения доступа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к культурным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ценностям с использованием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информационных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242 859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3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Распределение расходов по стратегическим направлениям,</w:t>
      </w:r>
      <w:r>
        <w:br/>
      </w:r>
      <w:r>
        <w:rPr>
          <w:rFonts w:ascii="Times New Roman"/>
          <w:b/>
          <w:i w:val="false"/>
          <w:color w:val="000000"/>
        </w:rPr>
        <w:t>целям, задачам и бюджетным программам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Подраздел с изменениями, внесенными постановлением Правительства РК от 14.12.2010 </w:t>
      </w:r>
      <w:r>
        <w:rPr>
          <w:rFonts w:ascii="Times New Roman"/>
          <w:b w:val="false"/>
          <w:i w:val="false"/>
          <w:color w:val="ff0000"/>
          <w:sz w:val="28"/>
        </w:rPr>
        <w:t>№ 1356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2363"/>
        <w:gridCol w:w="2363"/>
        <w:gridCol w:w="2050"/>
        <w:gridCol w:w="2051"/>
        <w:gridCol w:w="2051"/>
      </w:tblGrid>
      <w:tr>
        <w:trPr>
          <w:trHeight w:val="30" w:hRule="atLeast"/>
        </w:trPr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Стратегические направления,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бюджетные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(наименование)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(отчет)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искусства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38 511 151,9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33 817 860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17 625 985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9 998 588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10 856 324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1.1. Дальнейшая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 мұра"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1 190 516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765 264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808 164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816 136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1.1.1. Сохранение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1. Прикладные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245 035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161 441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161 441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161 441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1.1.1. Сохранение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1.1.2. Популяризация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наследия, 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статуса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"Мәдени мұра"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уникального бренда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1. Воссоздание,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памятников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906 981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565 323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608 223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616 195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1.1.2. Популяризация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наследия, 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статуса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"Мәдени мұра"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уникального бренда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1. Свод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изучения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 народа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1.2 Популяризация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культуры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стране и за рубежом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7 257 193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12 956 806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14 055 470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8 212 080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8 998 750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1.2.1.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роста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востребованности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отечественного продукта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культуры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1. 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фильмов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1 392 527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4 600 465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4 957 976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1 957 976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1 957 976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2. Издание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важных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3.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 историко-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994 690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1 300 942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1 304 747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1 446 742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4. Увеличение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уставных капиталов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культуры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247 625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1.2.2. Активизация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творческими объединениями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союзами по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культуры и искусства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1.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мероприятий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1 147 234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2 613 347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890 300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890 300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2.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театрально-концертных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2 425 614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3 123 979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4 132 497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4 031 005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4 644 179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3. Стимулирование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деятелей в сфере культуры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49 503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50 708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59 553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1.3. Расширение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населения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культурным ценностям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технологий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807 329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674 504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777 421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857 715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1.3.1. Расширение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библиотечной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1.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информации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публичных библиотеках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564 470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674 504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777 421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857 715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1.3.1. Расширение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библиотечной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1.3.2. Расширение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историко-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культурному наследию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1. Расширения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населения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культурным ценностям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технологий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242 859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1.4.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искусства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29 256 113,9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19 327 275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2 130 747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200 923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183 723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1.4.1.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базы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культуры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43 837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1.4.2. Модернизация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расширение сети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учреждений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1. Капитальный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зданий, помещений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культуры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1 034 237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161 323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2. Материально-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культуры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831 014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158 854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3. Целевые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трансферты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городов Астаны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развитие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26 951 699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17 330 476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1 996 055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4. Строительство,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284 026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86 149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5.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за счет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представительские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7 961,3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6.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за счет резерва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неотложные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84 819,6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1.4.3. 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профессионализма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культуры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1. 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23 502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Создание толерантной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среды как фактора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единения народа Казахстана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1 543 891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668 938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590 881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637 648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2.1.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языка,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принципа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триединства языков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1 543 891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668 938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590 881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637 648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2.1.2. Реализация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 триединства языков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2.1.3. Сохранение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языков народа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2.1.4. Развитие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связей с соотечественни-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ками, проживающими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1.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языка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568 035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668 938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590 881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637 648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2.1.1. Расширение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социально-коммуникативных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консолидирующих функций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языка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2. 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 Казахстана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975 856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отечественного информацион-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пространства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18 535 672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18 588 882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3.1. 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казахстанцев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16 478 358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16 467 456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3.1.1. Расширение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поддержки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развития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вхождения Казахстана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50-ти наиболее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конкурентоспособных стран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отечественными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массовой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3.1.2. Активизация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с медиа-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сообществом по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3.1.3. 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культуры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3.2. 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продукта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3.2.3. Тематическая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дифференциация 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электронных СМИ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(создание республиканских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телеканалов на базе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3.2.4. Снижение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 от зарубежного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продукта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1.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16 467 456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16 467 456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2. Пропаганда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борьбы с наркоманией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3.2. 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продукта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1 820 377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1.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цифрового телерадиовещания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3.2.2. 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холдинга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1. Увеличение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уставных капиталов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культуры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1 797 977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3.3. Расширение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населения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 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архивного фонда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236 937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3.3.1. Создание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информационной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архивного дела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3.3.2.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сохранности, обогащение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и содержания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архивного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3.3.3.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 архива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контрольных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экземпляров несекретных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изданий, издаваемых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1.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 архивных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архива печати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236 937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Дальнейшее укрепление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государственности, единства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 и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консолидации общества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стабильного развития нации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1 087 090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1 644 443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784 596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752 398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4.1.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единства народа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общеказах-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станского патриотизма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4.1.1. Сохранение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межнационального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и дальнейшее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роли Ассамблеи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 Казахстана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4.1.2. Разъяснение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Стратегии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приоритетов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и проводимой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4.1.3. 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уважительного отношения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символам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4.1.4. Мониторинг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религиозной ситуации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4.1.5. 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информированности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казахстанцев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межконфессиональных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1. Реализация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свободы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вероисповедания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22 325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2. Научно-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религиозным вопросам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3. Содействие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международного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религий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82 557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96 038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106 635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4. Социологичес-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 исследования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религии, межконфессиональ-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отношений в Республике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34 097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35 776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37 578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4.2. Укрепление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государства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институтами гражданского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4.2.1. Расширение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институтов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общества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страны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1.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внутриполитической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согласия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1 087 090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1 441 183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557 853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507 005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2. Прикладные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12 655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искусства.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Создание толерантной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языковой среды как фактора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единения народа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Повышение конкуренто-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способности отечественного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Дальнейшее укрепление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государственности, единства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 и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консолидации общества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стабильного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284 317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484 658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560 087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621 213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1.1. Дальнейшая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 мұра"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1.1.1. Сохранение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историко-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1.1.2. Популяризация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наследия, 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статуса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"Мәдени мұра"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уникального бренда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1.2. Популяризация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культуры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стране и за рубежом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1.2.1.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роста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востребованности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отечественного продукта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культуры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1.4.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искусства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1.4.1.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базы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культуры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2.1.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языка,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принципа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триединства языков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2.1.2. Реализация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 триединства языков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2.1.3. Сохранение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языков народа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2.1.4. Развитие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связей с соотечественни-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ками, проживающими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3.1. 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казахстанцев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3.1.1. Расширение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поддержки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развития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вхождения Казахстана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50-ти наиболее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конкурентоспособных стран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отечественными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массовой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3.1.2. Активизация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медиа-сообществом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3.1.3. 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культуры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3.2. 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продукта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3.2.3. Тематическая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электронных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 (создание республи-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канских специализированных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телеканалов на базе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3.2.4. Снижение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 от зарубежного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продукта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4.1.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единства народа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общеказах-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станского патриотизма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4.1.1. Сохранение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межнационального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 и дальнейшее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роли Ассамблеи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 Казахстана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4.1.2. Разъяснение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Стратегии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приоритетов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и проводимой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4.1.3. 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уважительного отношения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символам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4.2. Укрепление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совершенство-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взаимодействия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с институтами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общества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4.2.1. Расширение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институтов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общества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страны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1. 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 и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284 317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484 658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560 087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621 213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бюджет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59 962 121,9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54 903 917,9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20 424 024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11 934 151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12 867 583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