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17865" w14:textId="16178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20 марта 2009 года № 376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2009 года № 2277. Утратило силу постановлением Правительства Республики Казахстан от 9 апреля 2018 года № 177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09.04.2018 </w:t>
      </w:r>
      <w:r>
        <w:rPr>
          <w:rFonts w:ascii="Times New Roman"/>
          <w:b w:val="false"/>
          <w:i w:val="false"/>
          <w:color w:val="ff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Кодекса Республики Казахстан от 10 декабря 2008 года "О налогах и других обязательных платежах в бюджет" (Налоговый кодекс)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2009 года № 376 "Об утверждении перечня международных и государственных организаций, зарубежных неправительственных общественных организаций и фондов, предоставляющих гранты" (САПП Республики Казахстан, 2009 г., № 17, ст. 139) следующие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"зарубежных" дополнить словами "и казахстанских";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международных и государственных организаций, зарубежных неправительственных общественных организаций и фондов, предоставляющих гранты, утвержденном указанным постановлением: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после слова "зарубежных" дополнить словами "и казахстанских";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"Зарубежные неправительственные общественные организации и фонды":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после слова "Зарубежные" дополнить словами "и казахстанские";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163, следующего содержания: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"163. Общественный фонд "Бота"".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