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f72b1" w14:textId="b5f72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Закона Республики Казахстан "О республиканском бюджете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2009 года № 2162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исполнению республиканский бюджет на 2010-2012 годы,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- 3 413 771 966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- 1 886 864 566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- 59 711 418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- 26 378 092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- 1 440 817 890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- 3 897 666 677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- 35 467 864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- 138 985 636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- 103 517 772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- 284 278 703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- 284 778 703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- 500 000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- -803 641 278 тысяч тенге, или 4,2 процента к валовому внутреннему продукту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- 803 641 278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постановлениями Правительства РК от 01.03.2010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31.03.2010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12.10.2010 </w:t>
      </w:r>
      <w:r>
        <w:rPr>
          <w:rFonts w:ascii="Times New Roman"/>
          <w:b w:val="false"/>
          <w:i w:val="false"/>
          <w:color w:val="000000"/>
          <w:sz w:val="28"/>
        </w:rPr>
        <w:t>№ 1053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бюджетных инвестиционных проектов, финансируемых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бюджетных инвестиционных проектов Министерства обороны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(для служебного пользования).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распределение сумм целевых текущих трансфертов областным бюджетам, бюджетам городов Астаны и Алматы на содержание вновь вводимых объектов здравоохранения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распределение сумм целевых текущих трансфертов областным бюджетам, бюджетам городов Астаны и Алматы на содержание вновь вводимых объектов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распределение сумм целевых текущих трансфертов областным бюджетам, бюджетам городов Астаны и Алматы для внедрения предмета "Самопознание"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оборудования для кабинетов "Самопознание";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учебными материалами дошкольных организаций, организаций среднего, технического и профессионального, послесреднего образования, институтов повышения квалификации по предмету "Самопознание";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распределение сумм целевых текущих трансфертов областным бюджетам, бюджетам городов Астаны и Алматы, на содержание вновь вводимых объектов социального обеспечения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распределение сумм целевых текущих трансфертов областным бюджетам, бюджетам городов Астаны и Алматы на закуп лекарственных средств, вакцин и других иммунобиологических препаратов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распределение сумм целевых текущих трансфертов областным бюджетам, бюджетам городов Астаны и Алматы на введение стандартов специальных социальных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распределение сумм целевых текущих трансфертов областным бюджетам, бюджетам городов Астаны и Алматы на развитие сети отделений дневного пребывания в медико-социальных учреждениях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распределение сумм целевых текущих трансфертов областным бюджетам, бюджетам городов Астаны и Алматы на размещение государственного социального заказа в неправительственном секторе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распределение сумм целевых текущих трансфертов областным бюджетам, бюджетам городов Астаны и Алматы на увеличение норм питания в медико-социальных учреждениях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распределение сумм целевых текущих трансфертов областным бюджетам, бюджетам городов Астаны и Алматы на выплату государственной адресной социальной помощи и на выплату государственных пособий на детей до 18 лет,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распределение сумм целевых текущих трансфертов областным бюджетам, бюджетам городов Астаны и Алматы на выплату единовременной материальной помощи участникам и инвалидам Великой Отечественной войны, а также лицам, приравненным к ним;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лицам, проработавшим (прослужившим) не менее шести месяцев в тылу в годы Великой Отечественной войны и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Москве, Астане к 65-летию Победы в Великой Отечественной войне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11-1) распределение сумм целевых текущих трансфертов областным бюджетам, бюджетам городов Астаны и Алматы на проведение операции "Мак"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распределение сумм целевых текущих трансфертов областным бюджетам, бюджетам городов Астаны и Алматы на содержание подразделений местных исполнительных органов в области ветеринарии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распределение сумм целевых текущих трансфертов областным бюджетам, бюджетам городов Астаны и Алматы на проведение противоэпизоотических мероприятий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распределение сумм целевых текущих трансфертов областным бюджетам, бюджетам городов Астаны и Алматы для обслуживания населения по принципу "одного окна"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распределение сумм целевых текущих трансфертов областным бюджетам, бюджетам городов Астаны и Алматы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15-1) распределение сумм целевых текущих трансфертов областным бюджетам, бюджетам городов Астаны и Алматы на реализацию государственного образовательного заказа в дошкольных организациях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распределение сумм целевых текущих трансфертов областным бюджетам, бюджетам городов Астаны и Алматы на капитальный и средний ремонт автомобильных дорог областного, районного значения и улиц городов Астаны и Алматы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распределение сумм целевых текущих трансфертов областным бюджетам, бюджетам городов Астаны и Алматы на поддержку семеноводства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распределение сумм целевых текущих трансфертов областным бюджетам, бюджетам городов Астаны и Алматы на поддержку племенного животноводства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распределение сумм целевых текущих трансфертов областным бюджетам, бюджетам городов Астаны и Алматы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распределение сумм целевых текущих трансфертов областным бюджетам, бюджетам городов Астаны и Алматы на поддержку повышения урожайности и качества производимых сельскохозяйственных культур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распределение сумм целевых текущих трансфертов областным бюджетам, бюджетам городов Астаны и Алматы на субсидирование стоимости услуг по доставке воды сельскохозяйственным товаропроизводителям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распределение сумм целевых текущих трансфертов областным бюджетам, бюджетам городов Астаны и Алматы на обеспечение закладки и выращивания многолетних насаждений плодово-ягодных культур и винограда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распределение сумм целевых текущих трансфертов областным бюджетам, бюджетам городов Астаны и Алматы на субсидирование повышения продуктивности и качества продукции животноводства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распределение сумм целевых текущих трансфертов областным бюджетам, бюджетам городов Астаны и Алматы на экспертизу качества казахстанского хлопка-волокна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распределение сумм целевых текущих трансфертов областным бюджетам, бюджетам городов Астаны и Алматы для реализации мер социальной поддержки специалистов социальной сферы сельских населенных пунктов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распределение сумм бюджетных кредитов областным бюджетам, бюджетам городов Астаны и Алматы для реализации мер социальной поддержки специалистов социальной сферы сельских населенных пунктов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распределение сумм целевых текущих трансфертов областным бюджетам, бюджетам городов Астаны и Алматы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2005 - 2010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распределение сумм целевых текущих трансфертов областным бюджетам, бюджетам городов Астаны и Алматы на привлечение зарубежных преподавателей английского языка для профессиональных лицеев в рамках реализации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технического и профессионального образования в Республике Казахстан на 2008 - 2012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распределение сумм целевых текущих трансфертов областным бюджетам, бюджетам городов Астаны и Алматы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реформирования и развития здравоохранения Республики Казахстан на 2005 - 2010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оснащение медицинских организаций здравоохранения на местном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и расширение гарантированного объема бесплатной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30) распределение сумм целевых текущих трансфертов областным бюджетам, бюджетам городов Астаны и Алматы на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31) распределение сумм целевых текущих трансфертов областным бюджетам, бюджетам городов Астаны и Алматы на реализацию передаваемых функций в области охраны окружающей среды в рамках разграничения полномочий между уровнями государственного управления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32) распределение сумм целевых трансфертов на развитие областным бюджетам, бюджетам городов Астаны и Алматы на развитие, обустройство и (или) приобретение инженерно-коммуникационной инфраструктуры в рамках реализации Программы "Нұрлы көш" на 2009-2011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33) распределение сумм бюджетных кредитов областным бюджетам, бюджетам городов Астаны и Алматы на строительство и (или) приобретение жилья в рамках реализации Программы "Нұрлы көш" на 2009-2011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34) распределение сумм целевых трансфертов на развитие областным бюджетам, бюджетам городов Астаны и Алматы на развитие, обустройство и (или) приобретение инженерно-коммуникационной инфраструктуры в соответствии с Государственной программой жилищного строительства в Республике Казахстан на 2008-2010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35) распределение сумм целевых трансфертов на развитие областным бюджетам, бюджетам городов Астаны и Алматы на строительство и (или) приобретение жилья государственного коммунального жилищного фонда в соответствии с Государственной программой жилищного строительства в Республике Казахстан на 2008-2010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36) распределение сумм бюджетных кредитов областным бюджетам, бюджетам городов Астаны и Алматы по нулевой ставке вознаграждения на строительство и (или) приобретение жилья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жилищного строительства в Республике Казахстан на 2008-2010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36-1) распределение сумм целевых текущих трансфертов бюджетам городов Астаны и Алматы на приобретение коммунальной техники согласно  </w:t>
      </w:r>
      <w:r>
        <w:rPr>
          <w:rFonts w:ascii="Times New Roman"/>
          <w:b w:val="false"/>
          <w:i w:val="false"/>
          <w:color w:val="000000"/>
          <w:sz w:val="28"/>
        </w:rPr>
        <w:t>приложению 38-1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37) распределение сумм поступлений трансфертов из областных бюджетов, бюджетов городов Астаны и Алматы в связи с передачей полномочий местных исполнительных органов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38) распределение сумм поступлений трансфертов из областных бюджетов, бюджетов городов Астаны и Алматы в связи с изменением фонда оплаты труда в бюджетной сфере с учетом изменения налогооблагаемой базы социального налога и индивидуального подоходного налога, предусмотренных при расчете трансфертов общего характера,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38-1) распределение сумм поступлений трансфертов из областных бюджетов, бюджетов городов Астаны и Алматы в связи с передачей функций по проведению государственного технического осмотра транспортных средств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39) распределение сумм резерва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40) распределение сумм целевых текущих трансфертов областным бюджетам, бюджетам городов Астаны и Алматы на обеспечение охраны общественного порядка во время проведения мероприятий международного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41) распределение сумм целевых текущих трансфертов областным бюджетам, бюджетам городов Астаны и Алматы на поддержку частного предпринимательства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 "Дорожная карта бизнеса - 2020"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42) распределение сумм целевых трансфертов на развитие областным бюджетам, бюджетам городов Астаны и Алматы на развитие индустриальной инфраструктуры в рамках программы "Дорожная карта бизнеса - 2020"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43) распределение сумм целевых текущих трансфертов областным бюджетам, бюджетам городов Астаны и Алматы на содержание, материально-техническое оснащение дополнительной штатной численности миграционной полиции, документирование оралманов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41-4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44) распределение сумм целевых текущих трансфертов областным бюджетам, бюджетам городов Астаны и Алматы на содержание и материально-техническое оснащение Центра временного размещения оралманов и Центра адаптации и интеграции оралманов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41-5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постановлениями Правительства РК от 31.03.2010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12.05.2010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12.10.2010 </w:t>
      </w:r>
      <w:r>
        <w:rPr>
          <w:rFonts w:ascii="Times New Roman"/>
          <w:b w:val="false"/>
          <w:i w:val="false"/>
          <w:color w:val="000000"/>
          <w:sz w:val="28"/>
        </w:rPr>
        <w:t>№ 1053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29.11.2010 </w:t>
      </w:r>
      <w:r>
        <w:rPr>
          <w:rFonts w:ascii="Times New Roman"/>
          <w:b w:val="false"/>
          <w:i w:val="false"/>
          <w:color w:val="000000"/>
          <w:sz w:val="28"/>
        </w:rPr>
        <w:t>№ 1274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Выделить из средств, предусмотренных в республиканском бюджете на 2010 год на </w:t>
      </w:r>
      <w:r>
        <w:rPr>
          <w:rFonts w:ascii="Times New Roman"/>
          <w:b w:val="false"/>
          <w:i w:val="false"/>
          <w:color w:val="000000"/>
          <w:sz w:val="28"/>
        </w:rPr>
        <w:t>обеспечение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рамках реализации стратегии региональной занятости и переподготовки кадров, сумму в размере 101 634 921 тысяч тенге для перечисления целевых текущих трансфертов и целевых трансфертов на развитие областным бюджетам, бюджетам городов Астаны и Алматы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текущий ремонт школ, больниц и других социальных объектов, а также сейсмоусиление объектов образования 32 897 630 тысяч тенге, в том числе по следующим администраторам республиканских бюджетных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туризма и спорта Республики Казахстан - 2 217 076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культуры Республики Казахстан - 2 688 724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образования и науки Республики Казахстан - 17 695 641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труда и социальной защиты населения Республики Казахстан - 1 455 991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здравоохранения Республики Казахстан - 8 761 648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связи и информации Республики Казахстан - 78 550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распределение сумм целевых текущих трансфертов областным бюджетам, бюджетам городов Астаны и Алматы на капитальный и текущий ремонт школ, больниц и других социальных объектов, а также сумм целевых трансфертов на развитие бюджету города Алматы и Алматинской области для сейсмоусиления объектов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ремонт и содержание, а также строительство и реконструкцию автомобильных дорог областного и районного значения, улиц городов и населенных пунктов - Министерству транспорта и коммуникаций Республики Казахстан 19 490 848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распределение сумм целевых текущих трансфертов областным бюджетам, бюджетам городов Астаны и Алматы на ремонт и содержание автомобильных дорог областного и районного значения, улиц городов и населенных пунктов, а также сумм целевых трансфертов на развитие областным бюджетам, бюджетам городов Астаны и Алматы на строительство и реконструкцию автомобильных дорог областного и районного значения, улиц городов и населенных пунктов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финансирование социальных проектов в поселках, аулах (селах), аульных (сельских) округах - Министерству сельского хозяйства Республики Казахстан 3 607 890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распределение сумм целевых текущих трансфертов областным бюджетам, бюджетам городов Астаны и Алматы на финансирование социальных проектов в поселках, аулах (селах), аульных (сельских) округах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ремонт и развитие инженерно-коммуникационной инфраструктуры и благоустройство городов и населенных пунктов - Агентству Республики Казахстан по делам строительства и жилищно-коммунального хозяйства 32  962 031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распределение сумм целевых текущих трансфертов областным бюджетам, бюджетам городов Астаны и Алматы на ремонт инженерно-коммуникационной инфраструктуры и благоустройство городов и населенных пунктов, а также сумм целевых трансфертов на развитие областным бюджетам, бюджетам городов Астаны и Алматы на развитие инженерно-коммуникационной инфраструктуры и благоустройство городов и населенных пунктов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подготовку и переподготовку кадров - Министерству образования и науки Республики Казахстан 4 553 265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распределение сумм целевых текущих трансфертов областным бюджетам, бюджетам городов Астаны и Алматы на подготовку и переподготовку кадров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расширение программы социальных рабочих мест и молодежной практики - Министерству труда и социальной защиты населения Республики Казахстан 6 284 965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распределение сумм целевых текущих трансфертов областным бюджетам, бюджетам городов Астаны и Алматы на расширение программы социальных рабочих мест и молодежной практики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текущий ремонт объектов здравоохранения государственной санитарно-эпидемиологической службы - Министерству здравоохранения Республики Казахстан 1 000 000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распределение сумм на капитальный и текущий ремонт объектов здравоохранения государственной санитарно-эпидемиологической службы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текущий ремонт объектов культуры - Министерству культуры Республики Казахстан 838 292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распределение сумм на капитальный и текущий ремонт объектов культуры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постановлениями Правительства РК от 25.03.2010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12.05.2010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23.08.2010 </w:t>
      </w:r>
      <w:r>
        <w:rPr>
          <w:rFonts w:ascii="Times New Roman"/>
          <w:b w:val="false"/>
          <w:i w:val="false"/>
          <w:color w:val="000000"/>
          <w:sz w:val="28"/>
        </w:rPr>
        <w:t>№ 827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27.09.2010 </w:t>
      </w:r>
      <w:r>
        <w:rPr>
          <w:rFonts w:ascii="Times New Roman"/>
          <w:b w:val="false"/>
          <w:i w:val="false"/>
          <w:color w:val="000000"/>
          <w:sz w:val="28"/>
        </w:rPr>
        <w:t>№ 980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12.10.2010 </w:t>
      </w:r>
      <w:r>
        <w:rPr>
          <w:rFonts w:ascii="Times New Roman"/>
          <w:b w:val="false"/>
          <w:i w:val="false"/>
          <w:color w:val="000000"/>
          <w:sz w:val="28"/>
        </w:rPr>
        <w:t>№ 1053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29.11.2010 </w:t>
      </w:r>
      <w:r>
        <w:rPr>
          <w:rFonts w:ascii="Times New Roman"/>
          <w:b w:val="false"/>
          <w:i w:val="false"/>
          <w:color w:val="000000"/>
          <w:sz w:val="28"/>
        </w:rPr>
        <w:t>№ 1274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труда и социальной защиты населения Республики Казахстан совместно с уполномоченными центральными государственными органами обеспечить перечисление целевых текущих трансфертов и целевых трансфертов на развитие областным бюджетам, бюджетам городов Астаны и Алматы, выделяемых для реализации стратегии региональной занятости и переподготовки кадров.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финансов Республики Казахстан совместно с Министерством труда и социальной защиты населения и уполномоченными центральными и местными государственными органами обеспечить контроль за целевым и эффективным использованием средств, выделенных на реализацию стратегии региональной занятости и переподготовки кадров.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государственных заданий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Администраторам республиканских бюджетных программ по согласованию с Министерством экономики и бюджетного планирования Республики Казахстан в срок до 1 февраля 2010 года утвердить решения о закреплении утвержденной, в установленном законодательством порядке, проектно-сметной документации по инвестиционным проектам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инвестиционным проектам, финансируемых в рамках реализации стратегии региональной занятости и переподготовки кадров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42-48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Министерству сельского хозяйства Республики Казахстан в срок до 15 января 2010 года разработать и в установленном законодательством порядке внести в Правительство Республики Казахстан проекты Правил о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субсидирования ставки вознаграждения по кредитам, выдаваемым финансовыми институтами предприятиям по переработке сельскохозяйственной продукции на пополнение их основных и оборотных средств, по лизингу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использования целевых текущих трансфертов областными бюджетами, бюджетами городов Астаны и Алматы, указанных в подпунктах 13), 17), 18), 19), 20), 21), 22), 23), 24) пункта 3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Министерству сельского хозяйства Республики Казахстан в срок до 15 января 2010 года разработать и внести в Правительство Республики Казахстан проект решения об определении условий предоставления бюджетного кредита акционерному обществу "Национальный управляющий холдинг "КазАгро".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Министерству финансов Республики Казахстан совместно с Министерством сельского хозяйства Республики Казахстан в срок до 1 июня 2010 года в установленном законодательством порядке внести в Правительство Республики Казахстан проект решения о прекращении требований Правительства Республики Казахстан к заемщикам, ликвидированным в соответствии с законодательством Республики Казахстан по состоянию на 1 января 2010 года, по кредитам, переданным ранее на баланс акционерного общества "Фонд финансовой поддержки сельского хозяйства" на основании Указа Президента Республики Казахстан и отдельных актов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Министерству здравоохранения Республики Казахстан разработать и в установленном законодательством порядке внести в Правительство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срок до 15 января 2010 года проект решения о порядке использования целевых текущих трансфертов областными бюджетами, бюджетами городов Астаны и Алматы, указанных в подпунктах 1), 5), 29) пункта 3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с изменением, внесенным постановлением Правительства РК от 31.03.2010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Министерству образования и науки Республики Казахстан разработать и в установленном законодательством порядке внести в Правительство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срок до 15 апреля 2010 года совместно с местными исполнительными органами проект решения о распределении средств, предусмотренных по бюджетной программе 012 "Целевые трансферты на развитие областным бюджетам, бюджетам городов Астаны и Алматы на строительство и реконструкцию объектов образования и областному бюджету Алматинской области и бюджету города Алматы для сейсмоусиления объектов образования" на строительство новых объектов образования с учетом софинансирования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срок до 15 января 2010 года проект решения о порядке использования целевых текущих трансфертов областными бюджетами, бюджетами городов Астаны и Алматы, указанных в подпунктах 2), 3), 27), 28) пункта 3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срок до 15 апреля 2010 года проект решения 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2010 года № 177 "Об утверждении Правил использования целевых текущих трансфертов из республиканского бюджета на 2010 год областными бюджетами, бюджетами городов Астаны и Алматы на образование" в части определения порядка использования целевых текущих трансфертов областными бюджетами, бюджетами городов Астаны и Алматы,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15-1)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с изменениями, внесенными постановлением Правительства РК от 31.03.2010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Министерству труда и социальной защиты населения Республики Казахстан разработать и в установленном законодательством порядке внести в Правительство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срок до 15 января 2010 года проект решения о порядке использования целевых текущих трансфертов областным бюджетам, бюджетам городов Астаны и Алматы на содержание вновь вводимых объектов социального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срок до 15 февраля 2010 года проект решения о порядке использования целевых текущих трансфертов областным бюджетам, бюджетам городов Астаны и Алматы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лицам, проработавшим (прослужившим) не менее шести месяцев в тылу в годы Великой Отечественной войны и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Москве, Астане к 65-летию Победы в Великой Отечественной войне.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с изменением, внесенным постановлением Правительства РК от 31.03.2010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Агентству Республики Казахстан по делам строительства и жилищно-коммунального хозяйства совместно с министерствами труда и социальной защиты населения и финансов Республики Казахстан в срок до 1 апреля 2010 года в установленном законодательством порядке внести в Правительство Республики Казахстан проект решения о </w:t>
      </w:r>
      <w:r>
        <w:rPr>
          <w:rFonts w:ascii="Times New Roman"/>
          <w:b w:val="false"/>
          <w:i w:val="false"/>
          <w:color w:val="000000"/>
          <w:sz w:val="28"/>
        </w:rPr>
        <w:t>порядке кредитования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областных бюджетов, бюджетов городов Астаны и Алматы на строительство и (или) приобретение жилья в рамках Программы "Нұрлы - көш" на 2009-2011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в редакции постановления Правительства РК от 31.03.2010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15-1. Министерству юстиции Республики Казахстан совместно с местными исполнительными органами в срок до 1 июля 2010 года разработать и в установленном законодательством порядке внести в Правительство Республики Казахстан проект решения о порядке использования целевых текущих трансфертов областными бюджетами, бюджетами городов Астаны и Алматы,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Постановление дополнено пунктом 15-1 в соответствии с постановлением Правительства РК от 31.03.2010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15-2. Министерству экономического развития и торговли Республики Казахстан совместно с местными исполнительными органами в срок до 30 мая 2010 года разработать и в установленном законодательством порядке внести в Правительство Республики Казахстан проекты решения о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оказания государственной финансовой поддержки предпринимательства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"Дорожная карта бизнеса - 2020";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использования финансовых средств, предусмотренных в рамках программы "Дорожная карта бизнеса - 2020".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Постановление дополнено пунктом 15-2 в соответствии с постановлением Правительства РК от 31.03.2010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постановления Правительства РК от 12.05.2010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12.05.2010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Местным исполнительным органам в срок до 15 января 2010 года обеспечить объявление в установленном законодательством порядке конкурсных процедур на строительство и реконструкцию объектов,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31.03.2010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Центральным исполнительным органам в срок до 1 февраля 2010 года внести в Правительство Республики Казахстан предложения о приведении в соответствие с настоящим постановлением ранее принятые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12.10.2010 </w:t>
      </w:r>
      <w:r>
        <w:rPr>
          <w:rFonts w:ascii="Times New Roman"/>
          <w:b w:val="false"/>
          <w:i w:val="false"/>
          <w:color w:val="000000"/>
          <w:sz w:val="28"/>
        </w:rPr>
        <w:t>№ 1053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Настоящее постановление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республиканских бюджетных инвестиционных проектов,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финансируемых из республиканского бюджета на 2010-2012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постановления Правительства РК от 29.11.2010 </w:t>
      </w:r>
      <w:r>
        <w:rPr>
          <w:rFonts w:ascii="Times New Roman"/>
          <w:b w:val="false"/>
          <w:i w:val="false"/>
          <w:color w:val="ff0000"/>
          <w:sz w:val="28"/>
        </w:rPr>
        <w:t>№ 1274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с изменениями, внесенными постановлением Правительства РК от 13.12.2010 </w:t>
      </w:r>
      <w:r>
        <w:rPr>
          <w:rFonts w:ascii="Times New Roman"/>
          <w:b w:val="false"/>
          <w:i w:val="false"/>
          <w:color w:val="ff0000"/>
          <w:sz w:val="28"/>
        </w:rPr>
        <w:t>№ 1349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660"/>
        <w:gridCol w:w="660"/>
        <w:gridCol w:w="883"/>
        <w:gridCol w:w="6062"/>
        <w:gridCol w:w="1672"/>
        <w:gridCol w:w="1672"/>
        <w:gridCol w:w="16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300 663 013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314 320 100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329 560 939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14 434 702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6 143 339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12 277 235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200 128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901 131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Ситуационного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 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200 128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901 131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Ситуационного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 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200 128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901 131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3 308 437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2 751 091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2 751 091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строительство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за рубежом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дипломатических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 Республики 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3 308 437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2 751 091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2 751 091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здания, жилого дома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резиденции Посольства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Федеративной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Германия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995 510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637 230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Посольства 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Украине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1 528 427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1 528 427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Посольства 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Узбекистан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784 500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585 434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1 669 673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зданий Посольства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540 709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Посольства 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Монголии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540 709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9 928 087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1 975 814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8 260 381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120 267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423 404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423 404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26 722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127 021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127 021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26 722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127 021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127 021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из республиканского бюджета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на инвестиционные 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93 545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296 383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296 383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93 545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296 383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296 383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 таможенной инфраструктуры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3 954 073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3-х этажного 18-ти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квартирного жилого дома с инженерным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обеспечением для таможни «Коргас»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шт)" в Алматинской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278 246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ЕКПП "Нововоскресенка"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поста "Сыпатай батыр"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контрольно-пропускного пункта "Тажен"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185 850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контрольно-пропускного пункта "Темир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Баба" Мангистауской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194 797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контроля с центром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оформления в городе Актау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201 263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и начало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современными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 6 таможенных постов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южной границе (Майкапчагай, Бахты,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Атамекен, Кулан, Калжат, Карасу)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и начало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быстровозводимых служебных жилых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 и общежитий для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 постов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2 449 917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Казначейства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350 122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Казначейства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350 122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«ТАИС» и «Электронная таможня»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477 886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«ТАИС» и «Электронная таможня»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477 886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«Электронные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закупки»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70 070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«Электронные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закупки»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70 070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Казначейства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Пристройка к зданию казначейства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Талдыкорган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Налоговых органов,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изменением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1 845 161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205 301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205 301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Налоговых органов,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изменением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1 845 161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205 301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205 301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центров приема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 информации налоговых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594 030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центров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Налогового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594 030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финансового мониторинга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399 706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финансового мониторинга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399 706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"е-Минфин"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2 113 049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847 109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7 131 676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«е-Минфин»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2 113 049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847 109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7 131 676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экономического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торговли Республики 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110 235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495 458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189 632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в сфере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110 235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495 458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189 632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в сфере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110 235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495 458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189 632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связи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1 053 943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720 848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государственных баз данных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275 577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"Е-лицензирование"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275 577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778 366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555 848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778 366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555 848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 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 "е-Статистика"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 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 "е-Статистика"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28 778 627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9 674 136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2 890 160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21 275 482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3 127 720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защиты от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21 275 482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3 127 720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пожарного депо на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выездов в г. Щучинске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321 067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пожарного депо на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выездов в мкр. Заречный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Щучинска, Щучинского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264 294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пожарного депо на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выездов в с. Зеленый бор пос.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Боровое, Щучинского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283 230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города Астаны от затопления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паводковыми водами реки Есил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4 895 870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пожарного депо на 6 автомобилей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Тлендиева (Астраханское шоссе)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397 563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противопаводкового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Коксарайского контррегулятора на реке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Сырдарья Южно-Казахстанской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3 127 720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служебного пользования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113 458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обороны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7 503 145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6 546 416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2 890 160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Вооруженных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7 503 145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6 546 416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2 890 160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служебного пользования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7 503 145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6 546 416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2 890 160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11 576 943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9 423 437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3 324 292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2 869 768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3 776 197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2 697 100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информационных систем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360 236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Автоматизированная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поисковая система «ДТП»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164 570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Автоматизированная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поисковая система «Контроль»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213 730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ведомственного веб-портала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146 506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Автоматизированная информационная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«Оперативные учеты»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153 274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порядка и безопасности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2 350 532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2 366 345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для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 внутренних войск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охране исправительных учреждений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поселке Степной Акмолинской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401 500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для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 внутренних войск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охране исправительных учреждений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поселке Жем Актюбинской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404 981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типового 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городка с жилым домом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 внутренних войск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Астане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1 116 345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зданий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для размещения Полка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 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дипломатических представительств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Астане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для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 внутренних войск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охране исправительных учреждений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Тараз Жамбылской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95 019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типового 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городка в городе Жанаозен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50 532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 развитие спутниковой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передачи данных и телефонии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208 353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330 755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 развитие спутниковой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передачи данных и телефонии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208 353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330 755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85 495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уголовно-исполнительной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85 495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для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новой котельной исправительного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в поселке Солнечный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37 947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учреждения РУ 170/3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исправительную колонию строгого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режима на 900 мест в городе Уральске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13 688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расширение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ЗК-1689/5 в городе Кызылорде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33 860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7 739 637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5 390 867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627 192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7 739 637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5 390 867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627 192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7 739 637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5 390 867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627 192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244 747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213 373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судебной системы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244 747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213 373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судебной системы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244 747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213 373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Генеральная прокуратура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594 296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аналитической системы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статистике и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учетам 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377 708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аналитической системы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статистике и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учетам 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377 708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органов прокуратуры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216 588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Целиноградской районной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прокуратуры в с. Акмол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70 372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прокуратуры в г. Каскелен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146 216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борьбе с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коррупционной преступностью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(финансовая полиция)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информационно-телекоммуникационной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информационно-телекоммуникационной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11 257 505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9 016 666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1 690 213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образования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учебного центра боевой и методической подготовки «Буркіт»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подразделений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с военным городком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Заречный Алматинской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217 972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226 569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образования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217 972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226 569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учебного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факультета 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агротехнического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университета имени С. Сейфуллина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Астане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217 972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студенческого общежития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агротехнического университета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Сейфуллина в городе Астане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226 569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11 008 135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7 290 097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190 213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сетей инновационной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проекту коммерциализации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214 499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176 230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190 213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84 440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91 195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сетей инновационной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проекту коммерциализации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84 440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91 195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из республиканского бюджета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214 499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91 790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99 018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сетей инновационной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проекту коммерциализации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214 499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91 790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99 018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образования и науки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10 793 636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7 113 867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школы-интернат на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для детей с проблемами зрения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Есик Алматинской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1 029 815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Межрегионального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учебного центра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и переподготовке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обслуживающего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нефтегазовой отрасли на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ученических мест в городе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1 580 778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Межрегионального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центра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и переподготовке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обслуживающего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машиностроительной отрасли на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ученических мест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155 480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1 991 009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132 места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 Барак Батыра Курчумского района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285 023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180 мест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 Жантикей Тарбагатайского района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392 111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школа-интернат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одаренных детей в городе Астане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75 775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университета имени Л.Н.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Гумилева в районе пересечения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Иманова и А. Пушкина (ул.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Янушкевича, дом 6) в г. Астане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517 834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общежития на 500 мест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университета имени Л.Н.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Гумилева для Казахстанского 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МГУ им. Ломоносова в г. Астане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41 420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комплекса зданий 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"Центральная научная библиотека"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951 636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450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Казахского государственного женского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педагогического университета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24 470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второй очереди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университетского городка 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университета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 в городе Алматы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1 600 297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9-ти этажного общежития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560 мест на территории ЗКАТУ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Жангир-хана в г. Уральске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282 762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671 445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школы-интерната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с проблемами зрения на 250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Караганде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86 125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учебного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нефтегазового факультета КГУ им.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Коркыт-Ата в г. Кызылорда.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Спортивно-оздоровительный комплекс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226 563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Каспийского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университета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Есенова г. Актау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Межрегионального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центра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и переподготовке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обслуживающего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топливно-энергетической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700 мест в городе Экибастузе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области), расположенный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пересечении улиц Беркимбаева-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Московская, площадью 8,0 гектаров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1 707 541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1 788 591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Межрегионального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центра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и переподготовке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обслуживающего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обрабатывающей отрасли на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в городе Шымкенте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155 006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872 072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учебного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казахско-турецкого университета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Х.А. Ясави в городе Туркестане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1 575 000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для студентов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специальностей на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для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казахско-турецкого университета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Х.А. Ясави в городе Туркестане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215 750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31 398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образования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31 398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спортивного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лекционного зала на ранее отведенном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земельном участке на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Аль-Фараби, № 3б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медицинской академии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г. Шымкенте и строительство 4-х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этажного учебного корпуса на своей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 пл. Аль-Фараби, № 3б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академии в г. Шымкенте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31 398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22 968 673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14 777 882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26 325 650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22 896 705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14 777 882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26 325 650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здравоохранения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17 478 458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3 378 649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12 461 193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многопрофильной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на 300 коек при РГКП "Казахский национальный медицинский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 имени С.Д. Асфендиярова"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Алматы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расширение 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Казахского ордена "Знак Почета" 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глазных болезней в городе Алматы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461 193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Лечебный корпус на 150 коек при 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«Научный центр педиатрии и детской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хирургии» в городе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(корректировка)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1 333 514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вневедомственной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проекта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спального корпуса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детского реабилитационного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«Балбулак» на 125 коек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4 838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кардиохирургического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на 180 коек в городе Астане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9 135 418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2 734 399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многопрофильной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на 300 коек при 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"Казахская 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академия" в городе Астане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пристройки 4-х этажного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операционного блока с приемным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 РГКП НИИ травматологии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ортопедии в городе Астане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1 622 702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НИИ скорой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на 240 коек со станцией скорой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в городе Астане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223 218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вневедомственной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многопрофильной больницы на 300 коек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РГКП «Казахская 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академия» в городе Астане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9 681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кардиохирургический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на 180 коек на пересечении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Сары-арка и ул. № 23 в г. Астане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(Инженерные сети)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48 020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многопрофильной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на 300 коек при 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"Карагандинская 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академия"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регионального кардиохирургического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на 50 коек в городе Павлодаре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5 101 067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644 250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многопрофильной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на 300 коек при 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"Южно-Казахстанская 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академия"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592 154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2 337 448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1 571 579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592 154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2 337 448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1 571 579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мобильной и телемедицины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здравоохранении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744 713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475 176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мобильной и телемедицины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здравоохранении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744 713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475 176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4 081 380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8 586 609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12 292 878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2 835 165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6 318 913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1 712 386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из республиканского бюджета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1 246 215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2 267 696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10 580 492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71 968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комплексной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71 968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комплексной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71 968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596 762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313 843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 Республики 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596 762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313 843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информационной системы социально-трудовой сферы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596 762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313 843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социально-трудовой сферы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596 762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313 843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17 784 810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16 398 296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спорта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16 298 296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лыжного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биатлонного стадионов в Солдатском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ущелье Талгарского района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8 915 400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республиканской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олимпийской подготовки в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1 878 913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велотрека в городе Астана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4 503 983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многофункционального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спортивного комплекса «Центр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олимпийской подготовки»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создание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строительства объектов внешних инженерно-транспортной инфраструктуры международного курорта «Кендерли» в Мангистауской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'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86 149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86 149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этнокультурного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мавзолея Аль-Фараби в городе Дамаск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Сирийской Арабской Республике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86 149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1 300 365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Щучинско-Боровской курортной зоны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1 300 365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Туристическо-развлекательный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оз. Щучье Щучинско-Боровской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курортной зоны (инфраструктура).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Наружные сети водопровода,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канализации, электропитания и станция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очистки воды в г. Щучинск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контора ГНПП «Бурабай»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производственной базой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780 457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Художественно-декоративные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фасада зданий «Панорама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Абылай-хана»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19 908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недропользование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2 154 436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3 067 045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2 215 772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нефти и газа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69 953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54 114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электронного правительства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69 953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54 114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Единая государственная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недропользованием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(ЕГСУ НП РК)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69 953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54 114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Республики 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2 084 483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3 012 931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2 215 772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Казахстанского термоядерного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материаловедческого реактора Токамак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250 895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Казахстанского термоядерного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материаловедческого реактора Токамак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250 895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 ядерной медицины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биофизики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1 433 705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1 410 600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 ядерной медицины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биофизики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1 433 705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1 410 600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Передислокация геофизической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обсерватории «Боровое»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399 883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2 012 931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805 172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Передислокация геофизической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обсерватории "Боровое" на новое место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399 883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2 012 931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805 172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мира, земельные отношения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36 561 183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34 156 221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41 693 563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35 956 930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29 187 354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35 424 162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хозяйства и особо охраняемых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территорий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90 472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61 562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Иргиз-Тургайского ГПР в селе Иргиз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Иргизского района Актюбинской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90 472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61 562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ветеринарных лабораторий,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биохранилища и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подведомственного учреждения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983 625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1 223 671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Приведение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 международных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и ветеринарных лабораторий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983 625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1 223 671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Усовершенствование ирригационных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дренажных систем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4 450 464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5 703 401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44 480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1 407 435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1 595 169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ирригационных и дренажных систем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44 480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1 407 435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1 595 169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ирригационных и дренажных систем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из республиканского бюджета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105 520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3 043 029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4 108 232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ирригационных и дренажных систем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105 520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3 043 029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4 108 232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Постприватизационная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105 764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из республиканского бюджета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105 764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Постприватизационная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105 764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русла реки Сырдарьи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северной части 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моря (1-я фаза)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395 023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300 900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русла реки Сырдарьи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северной части 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моря (1-я фаза)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300 900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из республиканского бюджета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94 123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русла реки Сырдарьи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северной части 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моря (1-я фаза)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94 123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9 705 902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8 699 340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19 189 270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водоснабжения и канализация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территорий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8 730 647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8 699 340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19 189 270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реконструкция и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перевооружение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153 182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(2-очередь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1 496 207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485 016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"Строительство Ижевского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магистрального водовода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Ижевское Акмолинской области"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Каскеленского группового водовода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Карасайском районе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247 500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Талгарского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водовода Алматинской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649 955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272 799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Каскеленского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в Карасайском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Алматинской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1 879 951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Тургенского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в Енбекшиказахском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 (2 очередь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3 пусковой комплекс.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Остаточные объемы работ (поселок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Акши, Маловодное, Таутурген)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Кояндинского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3-й очереди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района 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с подключением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Контыртерек, Батырбек,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Егинкудук - 2 этап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124 686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394 854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Урдинского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(4-я очередь строительства)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131 265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435 033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Эскулинского водовода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 водоснабжения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Жезказгана в Карагандинской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1 096 860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4 696 980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группового водовода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"Жайрем - Каражал" (Тузкольский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водозабор) Карагандинской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250 300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подключения 8 аулов Райым,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Ескура, Кызылжар, Шомишколь, Акшатау,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Кумбазар, Бекбауыл, Укилисай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Арало-Сарыбулакскому групповому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водопроводу Кызылординской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1 746 964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ЖГВ, ГВС, НС № 3-НС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населенного пункта Байсын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населенного пункта Жахаева и веток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подключения Шиелийского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753 461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Арало-Сарыбулакского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(V очередь)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712 670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«Реконструкция АСГВ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1-ой очереди на участке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Бердиколь-Саксаульск с ПК 433+45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601+03 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области»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«Реконструкция АСГВ 1-ой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очереди на участке Саксаульск-Аральск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ПК 722+03 по ПК 1127+44 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Кызылординской области»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"Строительство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Талапского группового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"Строительство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группового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Беловодского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Павлодарской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1 562 465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Майского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Майский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реконструкции Ишимского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291 436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1 614 495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Пресновского группового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140 207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1 515 330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Соколовского группового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352 828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Булаевского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в 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1 432 993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591 340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Булаевского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разводящих сетей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с подключением"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Ишимского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разводящих сетей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с подключением"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Пресновского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разводящих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 пунктов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подключением"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Соколовского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разводящих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 пунктов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подключением"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водозаборных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"Келес" для водоснабжения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Дарбазинского и Жилгинского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 в городе Сарыагаш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 (1 этап.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поселка Дарбаза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разъездов № 51 и № 52)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180 443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водоснабжения ближайших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поселков Арысского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Арысского группового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 II-этап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336 235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208 890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 пунктов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группового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Махтаральского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 (1-этап)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297 730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(сегментация)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Дарбазинского группового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Жетысайского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Махтааральского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175 607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Тасты-Шуйского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Сузакского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Южно-Казахстанской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водоснабжения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Отрарского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53 369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с. Абай и ближайших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аулов с подключением к Сарыагашскому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групповому водопроводу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 (2-этап)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рабочего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"Строительство магистрального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водо-вода для подпидки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с подключением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близлежащих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из республиканского бюджета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85 255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водоснабжения и канализация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территорий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85 255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17 306 416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8 354 055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3 450 397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канала Нура-Ишим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 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Объединенный гидроузел "Достык"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реке Хоргос с подключением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магистральных каналов в Панфиловском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Алматинской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794 481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2 240 914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канала Р-6 Коксуского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магистрального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трубопровода от насосной станции 1-го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подъема до бассейна от насосной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станции 2-го подъема до полей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орошения в Шенгельдинском массиве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Кербулак Алматинской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926 532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527 817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Бартогайского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очередь) Разработка ПСД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сброса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паводковых вод (водоотводов)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Куртинском водохранилище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31 039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Нарынской 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Махамбетского и Исатайского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87 724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Водозаборное сооружение на ручье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Шелимбай 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73 943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плотины на реке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Кендерлык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65 515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 на реке Каракол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 - пусковой комплекс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года)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72 395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Головного сооружения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Левой ветки магистрального канала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сооружениями Кендерлыкской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оросительной системы 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Восточно-Казахстанской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49 529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 на реке Кандысу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54 165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сооружений Чарского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 с гидроузлом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магистральным каналом "Центральный"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района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области. Разработка ПСД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 на реке Каракол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района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области, 2-я очередь.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плотинного гидроузла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Кельды-Мурат с МК "Актоган"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района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области. Разработка ПСД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Берегоукрепительные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русловыпрямительные работы на реке 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Шуском районе Жамбылской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461 684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Аспаринского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подпитывающего тракта на ПК 77+76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канале ЗБЧК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466 087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гидроузла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Тасоткельского водохранилища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72 262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сейсмоустойчивости плотины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Терс-Ащибулакского водохранилища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реконструкцией дренажно-насосной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станции в с. Бурно-Октябрьское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Жуалинском районе Жамбылской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2-очередь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Айдарханского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 на реке Большой Узень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108 969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водопроводящего тракта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межбассейновой переброски воды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Урало-Кушумской системы в реке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Большой Узень 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1 очередь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118 873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системы связи канала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Каныша Сатпаева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МК "Жартасский",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"Малокомспайский" и канала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Жартасской оросительной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253 900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367 655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насосных станций №№ 1 (2-й агрегат),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8(3), 15(1), 22(1) канала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Каныша Сатпаева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159 483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перевооружение гидроузла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Самаркандского водохранилища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области.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каналов О-1, О-2, Р-7,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Р-8, Р-10, Р-12 Шиелийского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248 199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159 541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Правобережного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магистрального канала в Казалинском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Кызылординской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163 978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214 217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Левой ветки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Левобережного магистрального канала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района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280 159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265 639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ЛМК (Правая ветка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Балжарма, Курайлы, Наурызбай)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района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195 910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293 517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коллекторов К-2, К-2-1,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К-2-2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533 061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Северного коллектора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511 168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Южного коллектора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407 499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Перегораживающее сооружение на канале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 для регулирования уровней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объемов воды в каналах № 35, 36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Экибастузском водохранилище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104 090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водопроводящего тракта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руслу реки Щидерты с сооружениями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Павлодарской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298 815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работоспособности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магистрального канала "Комсомол"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Байдыбекском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270 113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Машинная водоподача из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 на орошаемые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Махтаральского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магистрального канала в Ордабасинском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Арысском районах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207 259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канала К-28 с сооружениями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Махтаральского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241 343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катастрофического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сброса "ШМК"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29 356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водохранилища Кошкурган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Туркестанском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105 413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Шаульдерского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водозаборного узла на реке Арысь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района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117 582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водозаборного узла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"Карааспан" на реке Арысь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93 719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канала Биресек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Созакском районе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31 201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верхового откоса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Бугуньской плотины в Ордабасинском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Южно-Казахстанской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56 889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водомерных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автоматизации, водоучета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водораспределения на основных каналах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области, 1-я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Кызылкумского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магистрального канала и автоматизация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водоучета и водораспределения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Арысском и Шардаринском районах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Туркестанского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магистрального канала с ПК0 по ПК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Ордабасинском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канала "Бересек" 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21+00 по ПК 180+00 Созакском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катастрофического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водосброса из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 в Шардаринском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29 785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 и очистки промышленных стоков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Усть-Каменогорске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532 557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1 425 775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3 249 693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876 575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2 178 893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 и очистки промышленных стоков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Усть-Каменогорск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876 575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2 178 893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гранта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68 120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 и очистки промышленных стоков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Усть-Каменогорск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68 120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из республиканского бюджета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91 883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549 200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1 070 800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 и очистки промышленных стоков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Усть-Каменогорск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91 883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549 200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1 070 800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гранта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372 554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 и очистки промышленных стоков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Усть-Каменогорск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372 554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управление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средой бассейна рек Нура и Ишим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3 264 604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1 519 430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1 023 965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управление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средой бассейна рек Нура и Ишим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1 023 965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из республиканского бюджета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2 240 639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1 519 430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управление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средой бассейна рек Нура и Ишим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2 240 639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1 519 430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лесов 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лесистости территории республики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1 977 055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839 252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839 252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1 137 793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393 860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335 580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лесов 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лесистости территории республики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1 137 793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393 860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335 580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из республиканского бюджета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730 167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399 221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469 614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лесов 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лесистости территории республики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730 167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399 221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469 614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гранта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109 095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46 171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34 058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лесов 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лесистости территории республики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109 095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46 171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34 058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 продукции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1 060 281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2 226 013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2 757 160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387 417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853 013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993 453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 продукции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387 417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853 013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993 453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из республиканского бюджета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672 864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1 763 707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 продукции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672 864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1 763 707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Интегрированное управление водными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 и повышение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водопользования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193 397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215 586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234 989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Интегрированное управление водными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 и повышение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водопользования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193 397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215 586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234 989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управления отраслями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«E-Agriculture»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268 946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66 442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управления отраслями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«E-Agriculture»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268 946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66 442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604 253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4 968 867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6 269 401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охраны окружающей среды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1 924 350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2 314 770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полной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биологической очистки сточных вод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1 924 350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2 314 770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«исторических» загрязнений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подземных вод от загрязнения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шестивалентным хромом в зоне,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примыкающей к реке Илек в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гидрометеорологической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572 253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1 269 517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2 782 631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 центра по гидрометеорологии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земельном участке п. Жибек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района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212 156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864 181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346 548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центра метеорологии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 в городе Астане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106 986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и строительство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комплексной лаборатории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 мониторинга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247 361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гидрометеорологической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наблюдений за состоянием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253 111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405 336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2 188 722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328 853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2 612 000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1 973 803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нефти и газа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328 853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1 973 803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ограждений территорий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зоны «Национальный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индустриальный нефтехимический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технопарк» в Атырауской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328 853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1 973 803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ограждений территории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зоны 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индустриальный нефтехимический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технопарк" в Атырауской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328 853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1 973 803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132 306 143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209 444 427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230 811 067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Республики 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132 306 143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209 444 427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230 811 067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автомобильных дорог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республиканском уровне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126 226 685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204 784 942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230 322 746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67 169 362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152 975 600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168 944 471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транзитного коридора "Западная Европа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Западный Китай"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67 169 362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152 975 600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168 944 471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48 572 109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25 604 942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32 682 746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изыскательские работы по автодороге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граница Российской Федерации 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Самару)-Шымкент, через г.г.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Актобе, Кызылорду на участке "граница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Федерации-Уральск-Актобе"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строительство обхода города Актобе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4 382 016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изыскательские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автомобильной дороге "граница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 (на Омск)-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Майкапшагай (выход на Китайскую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Народную Республику), через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Павлодар, Семипалатинск"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4 087 984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изыскательские работы по автодороге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"Астана-Костанай-Челябинск"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6 446 413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5 131 000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изыскательские работы по автодороге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Астана-Петропавловск - граница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Федерации, включая обходы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Кокшетау, Петропавловск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6 779 377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изыскательские работы по автодороге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Таскескен-Бахты (граница КНР)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4 682 746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транзитного коридора "Западная Европа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Западный Китай"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15 386 142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изыскательские работы по автодороге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"Жетыбай - граница Туркменистана"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изыскательские работы автодороге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"Подъезд к туристическому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развлекательному центру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"Щучинско-Боровской" курортной зоне"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3 473 942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изыскательские работы автодороги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"Подъезд к Свободной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Зоне "Парк информационных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изыскательские работы по автодороге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"Актау-Атырау" на участке "Бейнеу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изыскательские работы по автодороге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 - Усть-Каменогорск"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участке Алматы-Капшагай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1 471 700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изыскательские работы мостового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перехода через реку Кызылагаш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автодороге "Алматы-Усть-Каменогорск"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772 711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изыскательские работы мостового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перехода через реку Бугаз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автодороге "Караганды-Аягоз-Бугаз"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340 773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изыскательские работы мостового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перехода через реку Суходол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автодороге "Караганды-Аягоз-Бугаз"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147 457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изыскательские работы автодороги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"Усть-Каменогорск-Зыряновск-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Большенарымское-Катон-Карагай-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Рахмановские ключи"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автомобильной 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"Аксай-Чунджа-Кольжат-граница КНР"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участке "Чунджа-Кольжат граница КНР"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75 536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из республиканского бюджета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10 485 214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26 204 400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28 695 529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транзитного коридора "Западная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Европа - Западный Китай"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10 464 214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26 183 400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28 695 529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автодороги Атырау-Актау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участке "Карабатан-Бейнеу"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воздушного транспорта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5 476 206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4 199 250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5 476 206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4 199 250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искусственной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взлетно-посадочной полосы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аэровокзала аэропорта города Кокшетау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1 604 660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4 199 250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взлетно-посадочной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полосы и переоснащение сервисной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аэродромной спецтехникой аэропорта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"Коркыт Ата" города Кызылорды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3 871 546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водного транспорта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476 904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289 813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488 321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Усть-Каменогорского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шлюза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186 741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143 407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181 189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Бухтарминского шлюза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290 163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146 406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307 132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постов транспортного контроля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126 348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170 422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сети постов 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126 348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170 422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21 914 376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14 191 104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6 359 184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Хозяйственное управление Парламента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1 722 054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зданий, сооружений ХОЗУ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Парламента Республики 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1 722 054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гаража на 200 автомашин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земельном участке расположенном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Коргалжинского шоссе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1 722 054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корпоративной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 системы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ситуаций и гражданской обороны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корпоративной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государственной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предупреждения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чрезвычайных ситуаций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принципов устойчивого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в Республике 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гранта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принципов устойчивого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в Республике 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гранта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принципов устойчивого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в Республике 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Генеральная прокуратура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566 634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566 634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566 634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аналитической системы 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прокуратуры Республики 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566 634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566 634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566 634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566 634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566 634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566 634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19 391 713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13 424 470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5 592 550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Управления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19 391 713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13 424 470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5 592 550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водоемов (озера Щучье,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Боровое, Карасу) Щучинско-Боровской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курортной зоны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5 592 550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Сельскохозяйственный кластер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производству, переработке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села Красноярка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района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1 379 918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расширение санатория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«Алматы»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7 726 100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Клинико-реабилитационный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центра Управления 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5 515 447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10 624 470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Ангар для воздушного судна А-320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1 209 588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теплотрассы на участке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Орынбор от 23 улицы до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«Крытый гараж» с подключением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«Детский сад»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Подключение зданий «Ак-Орда», «Дом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Правительств», «Сенат» и «Мажилис»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городским сетям теплоснабжения.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334 725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в резиденции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«Қызылжар»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38 660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Крытый гараж на 400 легковых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автомобилей с вспомогательными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помещениями на левом берегу р. Ишим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199 746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51 147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котельной для детского сада на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в городе Астане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наружных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теплотрассы и переоборудование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теплового узла (дом приемов "Салтанат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сарайы")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многоквартирного жилого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пр. Б. Момышулы в г. Астане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и реконструкция санатория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«Казахстан» в городе Есентуки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2 889 326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1-1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/>
          <w:i w:val="false"/>
          <w:color w:val="000000"/>
          <w:sz w:val="28"/>
        </w:rPr>
        <w:t>Распределение целевых трансфертов на развитие и кредитов,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финансируемых из республиканского бюджета на 2010-2012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Постановление дополнено приложением 1-1 в соответствии с постановлением Правительства РК от 29.11.2010 </w:t>
      </w:r>
      <w:r>
        <w:rPr>
          <w:rFonts w:ascii="Times New Roman"/>
          <w:b w:val="false"/>
          <w:i w:val="false"/>
          <w:color w:val="ff0000"/>
          <w:sz w:val="28"/>
        </w:rPr>
        <w:t>№ 1274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703"/>
        <w:gridCol w:w="581"/>
        <w:gridCol w:w="682"/>
        <w:gridCol w:w="6628"/>
        <w:gridCol w:w="1514"/>
        <w:gridCol w:w="1596"/>
        <w:gridCol w:w="15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627 890 154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331 589 617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275 900 032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42 998 216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38 227 069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38 227 069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42 998 216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38 227 069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38 227 069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образования и областному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бюджету Алматинской области и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для сейсмоусиления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образования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42 998 216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38 227 069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38 227 069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1 689 180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888 937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436 000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4 439 351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171 778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2 346 656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2 418 944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436 000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2 021 406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955 887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8 393 442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2 970 240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1 147 969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1 149 430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1 585 203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662 482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4 019 679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1 847 973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989 183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1 132 370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613 152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750 742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9 667 639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424 320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32 799 548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34 990 843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90 887 799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39 270 368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39 566 210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90 887 799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39 270 368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39 566 210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здравоохранения и областному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бюджету Алматинской области и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для сейсмоусиления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здравоохранения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90 887 799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39 270 368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39 566 210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2 699 574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6 673 141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4 000 000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7 029 144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5 628 160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4 117 860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16 623 401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9 976 522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24 530 629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5 296 009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4 000 032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9 486 741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1 607 536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7 975 556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2 941 117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1 519 832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2 698 590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4 914 849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1 111 360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2 373 493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3 854 621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новых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39 566 210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6 577 598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Республики Казахстан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6 577 598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социального обеспечения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5 727 000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1 199 791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4 527 209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областных бюджетов, бюджетов городов Астаны и Алматы на обеспечение занятости участников Программы "Нұрлы көш" на 2009-2011 годы в области развития тепличного хозяйства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850 598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850 598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158 655 858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53 712 629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29 328 546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158 655 858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53 712 629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29 328 546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областных бюджетов,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бюджетов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32 168 499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9 163 470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9 163 470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32 168 499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9 163 470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9 163 470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55 045 602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4 890 950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4 890 950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8 086 384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44 259 218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4 890 950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4 890 950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развитие системы водоснабжения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32 610 600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13 968 416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6 725 126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3 638 646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3 638 646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10 671 081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7 606 289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6 725 126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6 662 500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5 091 289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4 407 126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1 441 381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2 567 200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2 515 000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2 318 000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18 300 873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6 362 127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18 300 873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6 362 127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жилищного фонда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19 807 808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792 312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7 968 925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792 312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10 766 883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развитие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10 692 465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18 670 349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8 549 000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9 992 465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16 970 349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8 549 000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1 700 000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развитие благоустройства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и населенных пунктов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8 330 884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6 227 132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8 330 884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6 227 132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32 636 633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туризма и спорта Республики Казахстан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30 640 578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объектов спорта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30 640 578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1 205 189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11 259 800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17 725 589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1 996 055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развитие объектов культуры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1 996 055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1 996 055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недропользование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75 176 345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45 545 970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38 336 669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нефти и газа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12 120 833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6 744 019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387 810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развитие газотранспортной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12 120 833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6 744 019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387 810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2 264 076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1 898 303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6 615 898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817 800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827 200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1 125 776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671 716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337 810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1 384 083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875 000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1 654 000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Республики Казахстан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63 055 512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38 801 951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37 948 859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63 055 512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38 801 951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37 948 859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1 915 000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1 715 000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1 556 695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7 500 000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10 714 040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14 246 738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7 420 400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7 000 000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28 784 024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15 001 065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15 150 000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259 750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4 151 646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1 757 295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1 221 200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847 591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6 281 059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3 950 000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3 049 387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814 232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мира, земельные отношения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114 793 813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115 993 623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106 728 102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109 920 950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112 271 241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103 173 120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развитие системы водоснабжения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25 145 003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19 000 001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19 000 000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3 414 748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2 573 543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937 417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2 034 634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1 274 580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433 154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1 715 333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585 368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1 812 060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630 344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517 972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1 282 461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653 955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392 955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1 788 001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1 626 175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643 078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571 948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538 791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2 000 803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1 705 324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1 059 975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1 443 940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1 195 335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2 401 494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1 065 352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1 401 762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2 061 452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3 069 284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1 995 417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2 857 916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1 887 575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1 296 396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2 197 308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1 668 652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1 446 645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1 383 799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2 571 928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2 188 738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2 559 392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«Национальный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управляющий холдинг «КазАгро»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мероприятий по поддержке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агропромышленного комплекса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80 000 000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80 000 000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80 000 000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80 000 000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берегоукрепительные работы на реке 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государственной границы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проекта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постприватизационной поддержке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1 115 187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8 442 290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557 594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4 221 145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557 594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4 221 145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557 593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4 221 145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557 593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4 221 145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 для 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 пунктов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3 560 760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4 828 950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4 173 120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3 560 760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4 828 950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4 173 120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4 872 863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3 722 382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3 554 982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охраны окружающей среды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4 872 863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3 722 382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3 554 982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1 825 807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580 000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980 000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502 756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302 074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428 919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827 611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2 044 300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1 911 389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1 047 371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3 947 727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Республики Казахстан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3 947 727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для развития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 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«Инвестор - 2020»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3 947 727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247 727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78 613 165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35 839 958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23 713 436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78 613 165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33 039 958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12 417 836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78 613 165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33 039 958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12 417 836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627 587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72 421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1 633 470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1 676 716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576 000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46 450 234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18 749 886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20 912 727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10 637 595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9 348 081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654 374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510 565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1 400 223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933 866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402 577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289 981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1 566 358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500 095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84 558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1 147 541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1 399 342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842 516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428 246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Национальное космическое 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2 800 000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11 295 600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создания космического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ракетного комплекса «Байтерек»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2 800 000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11 295 600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2 800 000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11 295 600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23 603 000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Республики Казахстан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развитие индустриальной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«Дорожная карта бизнеса до 2020 года»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Республики Казахстан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18 803 000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«Фонд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 «Самрук-Казына»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конкурентоспособности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устойчивости национальной экономики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18 803 000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18 803 000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Для служебного пользования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 Документы с грифом "Для служебного пользования" не вводятся в БД "Закон". Приложение 2 в редакции постановления Правительства РК от 12.10.2010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1053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bookmarkEnd w:id="4"/>
    <w:bookmarkStart w:name="z16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сумм целевых текущих трансфертов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областным бюджетам,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бюджетам городов Астаны и Алматы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 xml:space="preserve">на содержание вновь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вводимых объектов здравоохранения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в редакции постановления Правительства РК от 12.10.2010 </w:t>
      </w:r>
      <w:r>
        <w:rPr>
          <w:rFonts w:ascii="Times New Roman"/>
          <w:b w:val="false"/>
          <w:i w:val="false"/>
          <w:color w:val="ff0000"/>
          <w:sz w:val="28"/>
        </w:rPr>
        <w:t>№ 1053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7513"/>
        <w:gridCol w:w="3973"/>
      </w:tblGrid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города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2 590 269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51 500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315 016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23 783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23 263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166 656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131 611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40 504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Мангыстауская область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52 160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375 234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129 872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141 860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1 117 700</w:t>
            </w:r>
          </w:p>
        </w:tc>
      </w:tr>
    </w:tbl>
    <w:bookmarkStart w:name="z1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/>
          <w:i w:val="false"/>
          <w:color w:val="000000"/>
          <w:sz w:val="28"/>
        </w:rPr>
        <w:t>Распределение сумм целевых текущих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областным бюджетам, бюджетам городов Астаны и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на содержание вновь вводимых объектов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 в редакции постановления Правительства РК от 31.03.2010 </w:t>
      </w:r>
      <w:r>
        <w:rPr>
          <w:rFonts w:ascii="Times New Roman"/>
          <w:b w:val="false"/>
          <w:i w:val="false"/>
          <w:color w:val="ff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постановлением Правительства РК от 12.10.2010 </w:t>
      </w:r>
      <w:r>
        <w:rPr>
          <w:rFonts w:ascii="Times New Roman"/>
          <w:b w:val="false"/>
          <w:i w:val="false"/>
          <w:color w:val="ff0000"/>
          <w:sz w:val="28"/>
        </w:rPr>
        <w:t>№ 1053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7493"/>
        <w:gridCol w:w="3233"/>
      </w:tblGrid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10 001 916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508 825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315 928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943 505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639 972</w:t>
            </w:r>
          </w:p>
        </w:tc>
      </w:tr>
      <w:tr>
        <w:trPr>
          <w:trHeight w:val="3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94 942</w:t>
            </w:r>
          </w:p>
        </w:tc>
      </w:tr>
      <w:tr>
        <w:trPr>
          <w:trHeight w:val="3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306 422</w:t>
            </w:r>
          </w:p>
        </w:tc>
      </w:tr>
      <w:tr>
        <w:trPr>
          <w:trHeight w:val="34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573 778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429 688</w:t>
            </w:r>
          </w:p>
        </w:tc>
      </w:tr>
      <w:tr>
        <w:trPr>
          <w:trHeight w:val="4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275 832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866 744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760 841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405 782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173 946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1 791 499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703 648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1 210 564</w:t>
            </w:r>
          </w:p>
        </w:tc>
      </w:tr>
    </w:tbl>
    <w:bookmarkStart w:name="z1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bookmarkEnd w:id="7"/>
    <w:bookmarkStart w:name="z16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Распределение сумм целевых текущих трансфертов областным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бюджетам, бюджетам городов Астаны и Алматы для внедрения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предмета "Самопознание"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с изменениями, внесенными постановлением Правительства РК от 12.10.2010 </w:t>
      </w:r>
      <w:r>
        <w:rPr>
          <w:rFonts w:ascii="Times New Roman"/>
          <w:b w:val="false"/>
          <w:i w:val="false"/>
          <w:color w:val="ff0000"/>
          <w:sz w:val="28"/>
        </w:rPr>
        <w:t>№ 1053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3373"/>
        <w:gridCol w:w="1573"/>
        <w:gridCol w:w="2273"/>
        <w:gridCol w:w="4513"/>
      </w:tblGrid>
      <w:tr>
        <w:trPr>
          <w:trHeight w:val="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кабинетов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"Самопознание"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учебными материалами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среднего,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институтов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по предмету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"Самопознание"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1 534 127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14 518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1 519 609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74 507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73 807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74 712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74 012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171 841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170 590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56 292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55 592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119 024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117 624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108 363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107 663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60 386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59 686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113 083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111 683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77 705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76 305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74 184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73 484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51 129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50 429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61 621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60 921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58 989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58 289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290 513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289 813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98 654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97 287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43 124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42 424</w:t>
            </w:r>
          </w:p>
        </w:tc>
      </w:tr>
    </w:tbl>
    <w:bookmarkStart w:name="z1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bookmarkEnd w:id="9"/>
    <w:bookmarkStart w:name="z16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Распределение сумм целевых текущих трансфертов областным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бюджетам, бюджетам городов Астаны и Алматы на содержание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вновь вводимых объектов социального обеспечения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6 в редакции постановления Правительства РК от 31.03.2010 </w:t>
      </w:r>
      <w:r>
        <w:rPr>
          <w:rFonts w:ascii="Times New Roman"/>
          <w:b w:val="false"/>
          <w:i w:val="false"/>
          <w:color w:val="ff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постановлением Правительства РК от 12.10.2010 </w:t>
      </w:r>
      <w:r>
        <w:rPr>
          <w:rFonts w:ascii="Times New Roman"/>
          <w:b w:val="false"/>
          <w:i w:val="false"/>
          <w:color w:val="ff0000"/>
          <w:sz w:val="28"/>
        </w:rPr>
        <w:t>№ 1053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5213"/>
        <w:gridCol w:w="2753"/>
      </w:tblGrid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4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337 973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109 680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91 916</w:t>
            </w:r>
          </w:p>
        </w:tc>
      </w:tr>
      <w:tr>
        <w:trPr>
          <w:trHeight w:val="3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136 377</w:t>
            </w:r>
          </w:p>
        </w:tc>
      </w:tr>
    </w:tbl>
    <w:bookmarkStart w:name="z1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bookmarkEnd w:id="11"/>
    <w:bookmarkStart w:name="z16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сумм целевых текущих трансфертов областным бюджетам,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бюджетам городов Астаны и Алматы на закуп лекарственных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средств, вакцин и других иммунобиологических препаратов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7 в редакции постановления Правительства РК от 12.10.2010 </w:t>
      </w:r>
      <w:r>
        <w:rPr>
          <w:rFonts w:ascii="Times New Roman"/>
          <w:b w:val="false"/>
          <w:i w:val="false"/>
          <w:color w:val="ff0000"/>
          <w:sz w:val="28"/>
        </w:rPr>
        <w:t>№ 1053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8213"/>
        <w:gridCol w:w="2993"/>
      </w:tblGrid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14 700 984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917 352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536 506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1 207 352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413 303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1 610 431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902 735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724 286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1 171 372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852 348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602 771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705 878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821 918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791 453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1 600 693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1 370 500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472 086</w:t>
            </w:r>
          </w:p>
        </w:tc>
      </w:tr>
    </w:tbl>
    <w:bookmarkStart w:name="z1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bookmarkEnd w:id="13"/>
    <w:bookmarkStart w:name="z16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Распределение сумм целевых текущих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областным бюджетам, бюджетам городов Астаны и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на введение стандартов специальных социальных услуг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с изменениями, внесенными постановлением Правительства РК от 12.10.2010 </w:t>
      </w:r>
      <w:r>
        <w:rPr>
          <w:rFonts w:ascii="Times New Roman"/>
          <w:b w:val="false"/>
          <w:i w:val="false"/>
          <w:color w:val="ff0000"/>
          <w:sz w:val="28"/>
        </w:rPr>
        <w:t>№ 1053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7493"/>
        <w:gridCol w:w="2833"/>
      </w:tblGrid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4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2 026 145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119 326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19 035</w:t>
            </w:r>
          </w:p>
        </w:tc>
      </w:tr>
      <w:tr>
        <w:trPr>
          <w:trHeight w:val="3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267 676</w:t>
            </w:r>
          </w:p>
        </w:tc>
      </w:tr>
      <w:tr>
        <w:trPr>
          <w:trHeight w:val="34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90 015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198 566</w:t>
            </w:r>
          </w:p>
        </w:tc>
      </w:tr>
      <w:tr>
        <w:trPr>
          <w:trHeight w:val="4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68 313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138 023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324 164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73 300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77 622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100 006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97 282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135 764</w:t>
            </w:r>
          </w:p>
        </w:tc>
      </w:tr>
      <w:tr>
        <w:trPr>
          <w:trHeight w:val="37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151 751</w:t>
            </w:r>
          </w:p>
        </w:tc>
      </w:tr>
      <w:tr>
        <w:trPr>
          <w:trHeight w:val="3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91 093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74 209</w:t>
            </w:r>
          </w:p>
        </w:tc>
      </w:tr>
    </w:tbl>
    <w:bookmarkStart w:name="z1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bookmarkEnd w:id="15"/>
    <w:bookmarkStart w:name="z16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Распределение сумм целевых текущих трансфертов областным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бюджетам, бюджетам городов Астаны и Алматы на развитие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сети отделений дневного пребывания в медико-социальных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учреждениях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9 с изменениями, внесенными постановлением Правительства РК от 12.10.2010 </w:t>
      </w:r>
      <w:r>
        <w:rPr>
          <w:rFonts w:ascii="Times New Roman"/>
          <w:b w:val="false"/>
          <w:i w:val="false"/>
          <w:color w:val="ff0000"/>
          <w:sz w:val="28"/>
        </w:rPr>
        <w:t>№ 1053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6553"/>
        <w:gridCol w:w="4013"/>
      </w:tblGrid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4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202 346</w:t>
            </w:r>
          </w:p>
        </w:tc>
      </w:tr>
      <w:tr>
        <w:trPr>
          <w:trHeight w:val="4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7 930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77 893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18 445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22 222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3 550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14 356</w:t>
            </w:r>
          </w:p>
        </w:tc>
      </w:tr>
      <w:tr>
        <w:trPr>
          <w:trHeight w:val="3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24 154</w:t>
            </w:r>
          </w:p>
        </w:tc>
      </w:tr>
      <w:tr>
        <w:trPr>
          <w:trHeight w:val="34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33 796</w:t>
            </w:r>
          </w:p>
        </w:tc>
      </w:tr>
    </w:tbl>
    <w:bookmarkStart w:name="z1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bookmarkEnd w:id="17"/>
    <w:bookmarkStart w:name="z16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Распределение сумм целевых текущих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областным бюджетам, бюджетам городов Астаны и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на размещение государственного социального заказа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неправительственном секторе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10 с изменениями, внесенными постановлением Правительства РК от 12.10.2010 </w:t>
      </w:r>
      <w:r>
        <w:rPr>
          <w:rFonts w:ascii="Times New Roman"/>
          <w:b w:val="false"/>
          <w:i w:val="false"/>
          <w:color w:val="ff0000"/>
          <w:sz w:val="28"/>
        </w:rPr>
        <w:t>№ 1053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7493"/>
        <w:gridCol w:w="4413"/>
      </w:tblGrid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4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453 467</w:t>
            </w:r>
          </w:p>
        </w:tc>
      </w:tr>
      <w:tr>
        <w:trPr>
          <w:trHeight w:val="4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34 222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124 317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5 023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40 648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40 445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37 063</w:t>
            </w:r>
          </w:p>
        </w:tc>
      </w:tr>
      <w:tr>
        <w:trPr>
          <w:trHeight w:val="3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114 644</w:t>
            </w:r>
          </w:p>
        </w:tc>
      </w:tr>
      <w:tr>
        <w:trPr>
          <w:trHeight w:val="34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32 105</w:t>
            </w:r>
          </w:p>
        </w:tc>
      </w:tr>
    </w:tbl>
    <w:bookmarkStart w:name="z1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bookmarkEnd w:id="19"/>
    <w:bookmarkStart w:name="z17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Распределение сумм целевых текущих трансфертов областным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бюджетам, бюджетам городов Астаны и Алматы на увеличение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норм питания в медико-социальных учреждениях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11 с изменениями, внесенными постановлением Правительства РК от 12.10.2010 </w:t>
      </w:r>
      <w:r>
        <w:rPr>
          <w:rFonts w:ascii="Times New Roman"/>
          <w:b w:val="false"/>
          <w:i w:val="false"/>
          <w:color w:val="ff0000"/>
          <w:sz w:val="28"/>
        </w:rPr>
        <w:t>№ 1053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5673"/>
        <w:gridCol w:w="3333"/>
      </w:tblGrid>
      <w:tr>
        <w:trPr>
          <w:trHeight w:val="19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4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2 789 272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176 433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95 909</w:t>
            </w:r>
          </w:p>
        </w:tc>
      </w:tr>
      <w:tr>
        <w:trPr>
          <w:trHeight w:val="3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231 170</w:t>
            </w:r>
          </w:p>
        </w:tc>
      </w:tr>
      <w:tr>
        <w:trPr>
          <w:trHeight w:val="34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71 688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284 509</w:t>
            </w:r>
          </w:p>
        </w:tc>
      </w:tr>
      <w:tr>
        <w:trPr>
          <w:trHeight w:val="4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120 239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159 598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315 708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199 013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80 339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32 886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161 735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221 193</w:t>
            </w:r>
          </w:p>
        </w:tc>
      </w:tr>
      <w:tr>
        <w:trPr>
          <w:trHeight w:val="37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363 631</w:t>
            </w:r>
          </w:p>
        </w:tc>
      </w:tr>
      <w:tr>
        <w:trPr>
          <w:trHeight w:val="3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174 785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100 436</w:t>
            </w:r>
          </w:p>
        </w:tc>
      </w:tr>
    </w:tbl>
    <w:bookmarkStart w:name="z1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bookmarkEnd w:id="21"/>
    <w:bookmarkStart w:name="z17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 Распределение сумм целевых текущих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областным бюджетам, бюджетам городов Астаны и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на выплату государственной адресной социальной помощи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на выплату государственных пособий на детей до 18 лет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12 с изменениями, внесенными постановлением Правительства РК от 12.10.2010 </w:t>
      </w:r>
      <w:r>
        <w:rPr>
          <w:rFonts w:ascii="Times New Roman"/>
          <w:b w:val="false"/>
          <w:i w:val="false"/>
          <w:color w:val="ff0000"/>
          <w:sz w:val="28"/>
        </w:rPr>
        <w:t>№ 1053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613"/>
        <w:gridCol w:w="2213"/>
        <w:gridCol w:w="2833"/>
        <w:gridCol w:w="3473"/>
      </w:tblGrid>
      <w:tr>
        <w:trPr>
          <w:trHeight w:val="45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 и городов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лет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4 083 901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1 115 973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2 967 928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98 564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25 898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72 666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99 913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38 714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61 199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197 302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78 733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118 569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135 949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51 799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84 150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223 117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117 302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105 815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453 330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196 830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256 500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146 135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35 222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110 913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164 701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48 689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116 012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303 988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36 259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267 729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364 488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96 759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267 729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70 920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51 797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19 123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141 594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76 568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65 026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174 359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95 308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79 051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1 471 438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136 746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1 334 692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27 047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20 718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6 329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11 056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8 631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2 425</w:t>
            </w:r>
          </w:p>
        </w:tc>
      </w:tr>
    </w:tbl>
    <w:bookmarkStart w:name="z1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bookmarkEnd w:id="23"/>
    <w:bookmarkStart w:name="z17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Распределение</w:t>
      </w:r>
      <w:r>
        <w:br/>
      </w:r>
      <w:r>
        <w:rPr>
          <w:rFonts w:ascii="Times New Roman"/>
          <w:b/>
          <w:i w:val="false"/>
          <w:color w:val="000000"/>
        </w:rPr>
        <w:t>
сумм целевых текущих трансфертов областным бюджетам, бюджетам</w:t>
      </w:r>
      <w:r>
        <w:br/>
      </w:r>
      <w:r>
        <w:rPr>
          <w:rFonts w:ascii="Times New Roman"/>
          <w:b/>
          <w:i w:val="false"/>
          <w:color w:val="000000"/>
        </w:rPr>
        <w:t>
городов Астаны и Алматы на выплату единовременной материальной</w:t>
      </w:r>
      <w:r>
        <w:br/>
      </w:r>
      <w:r>
        <w:rPr>
          <w:rFonts w:ascii="Times New Roman"/>
          <w:b/>
          <w:i w:val="false"/>
          <w:color w:val="000000"/>
        </w:rPr>
        <w:t>
помощи участникам и инвалидам Великой Отечественной войны, а</w:t>
      </w:r>
      <w:r>
        <w:br/>
      </w:r>
      <w:r>
        <w:rPr>
          <w:rFonts w:ascii="Times New Roman"/>
          <w:b/>
          <w:i w:val="false"/>
          <w:color w:val="000000"/>
        </w:rPr>
        <w:t>
также лицам, приравненным к ним, военнослужащим, в том числе</w:t>
      </w:r>
      <w:r>
        <w:br/>
      </w:r>
      <w:r>
        <w:rPr>
          <w:rFonts w:ascii="Times New Roman"/>
          <w:b/>
          <w:i w:val="false"/>
          <w:color w:val="000000"/>
        </w:rPr>
        <w:t>
уволенным в запас (отставку), проходившим военную службу в</w:t>
      </w:r>
      <w:r>
        <w:br/>
      </w:r>
      <w:r>
        <w:rPr>
          <w:rFonts w:ascii="Times New Roman"/>
          <w:b/>
          <w:i w:val="false"/>
          <w:color w:val="000000"/>
        </w:rPr>
        <w:t>
период с 22 июня 1941 года по 3 сентября 1945 года в воинских</w:t>
      </w:r>
      <w:r>
        <w:br/>
      </w:r>
      <w:r>
        <w:rPr>
          <w:rFonts w:ascii="Times New Roman"/>
          <w:b/>
          <w:i w:val="false"/>
          <w:color w:val="000000"/>
        </w:rPr>
        <w:t>
частях, учреждениях, в военно-учебных заведениях, не входивших</w:t>
      </w:r>
      <w:r>
        <w:br/>
      </w:r>
      <w:r>
        <w:rPr>
          <w:rFonts w:ascii="Times New Roman"/>
          <w:b/>
          <w:i w:val="false"/>
          <w:color w:val="000000"/>
        </w:rPr>
        <w:t>
в состав действующей армии, награжденным медалью "За Победу</w:t>
      </w:r>
      <w:r>
        <w:br/>
      </w:r>
      <w:r>
        <w:rPr>
          <w:rFonts w:ascii="Times New Roman"/>
          <w:b/>
          <w:i w:val="false"/>
          <w:color w:val="000000"/>
        </w:rPr>
        <w:t>
над Германией в Великой Отечественной войне 1941-1945 гг." или</w:t>
      </w:r>
      <w:r>
        <w:br/>
      </w:r>
      <w:r>
        <w:rPr>
          <w:rFonts w:ascii="Times New Roman"/>
          <w:b/>
          <w:i w:val="false"/>
          <w:color w:val="000000"/>
        </w:rPr>
        <w:t>
медалью "За победу над Японией", лицам, проработавшим</w:t>
      </w:r>
      <w:r>
        <w:br/>
      </w:r>
      <w:r>
        <w:rPr>
          <w:rFonts w:ascii="Times New Roman"/>
          <w:b/>
          <w:i w:val="false"/>
          <w:color w:val="000000"/>
        </w:rPr>
        <w:t>
(прослужившим) не менее шести месяцев в тылу в годы Великой</w:t>
      </w:r>
      <w:r>
        <w:br/>
      </w:r>
      <w:r>
        <w:rPr>
          <w:rFonts w:ascii="Times New Roman"/>
          <w:b/>
          <w:i w:val="false"/>
          <w:color w:val="000000"/>
        </w:rPr>
        <w:t>
Отечественной войны и на обеспечение проезда участникам и</w:t>
      </w:r>
      <w:r>
        <w:br/>
      </w:r>
      <w:r>
        <w:rPr>
          <w:rFonts w:ascii="Times New Roman"/>
          <w:b/>
          <w:i w:val="false"/>
          <w:color w:val="000000"/>
        </w:rPr>
        <w:t>
инвалидам Великой Отечественной войны по странам Содружества</w:t>
      </w:r>
      <w:r>
        <w:br/>
      </w:r>
      <w:r>
        <w:rPr>
          <w:rFonts w:ascii="Times New Roman"/>
          <w:b/>
          <w:i w:val="false"/>
          <w:color w:val="000000"/>
        </w:rPr>
        <w:t>
Независимых Государств, по территории Республики Казахстан, а</w:t>
      </w:r>
      <w:r>
        <w:br/>
      </w:r>
      <w:r>
        <w:rPr>
          <w:rFonts w:ascii="Times New Roman"/>
          <w:b/>
          <w:i w:val="false"/>
          <w:color w:val="000000"/>
        </w:rPr>
        <w:t>
также оплаты им и сопровождающим их лицам расходов на питание,</w:t>
      </w:r>
      <w:r>
        <w:br/>
      </w:r>
      <w:r>
        <w:rPr>
          <w:rFonts w:ascii="Times New Roman"/>
          <w:b/>
          <w:i w:val="false"/>
          <w:color w:val="000000"/>
        </w:rPr>
        <w:t>
проживание, проезд для участия в праздничных мероприятиях в</w:t>
      </w:r>
      <w:r>
        <w:br/>
      </w:r>
      <w:r>
        <w:rPr>
          <w:rFonts w:ascii="Times New Roman"/>
          <w:b/>
          <w:i w:val="false"/>
          <w:color w:val="000000"/>
        </w:rPr>
        <w:t>
городах Москве, Астане к 65-летию Победы в Великой Отечественной войне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13 в редакции постановления Правительства РК от 12.10.2010 </w:t>
      </w:r>
      <w:r>
        <w:rPr>
          <w:rFonts w:ascii="Times New Roman"/>
          <w:b w:val="false"/>
          <w:i w:val="false"/>
          <w:color w:val="ff0000"/>
          <w:sz w:val="28"/>
        </w:rPr>
        <w:t>№ 1053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постановлением Правительства РК от 29.10.2010 </w:t>
      </w:r>
      <w:r>
        <w:rPr>
          <w:rFonts w:ascii="Times New Roman"/>
          <w:b w:val="false"/>
          <w:i w:val="false"/>
          <w:color w:val="ff0000"/>
          <w:sz w:val="28"/>
        </w:rPr>
        <w:t>№ 1134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5473"/>
        <w:gridCol w:w="2093"/>
        <w:gridCol w:w="2013"/>
        <w:gridCol w:w="2353"/>
      </w:tblGrid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4 244 610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4 153 631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90 979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234 177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223 485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215 740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212 643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388 054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384 054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91 333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89 323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564 170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558 020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199 334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192 666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241 108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237 096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380 799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374 574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271 931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266 621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101 370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98 357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40 119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38 031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212 917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205 003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325 546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322 791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443 972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430 458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440 990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431 946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93 050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88 563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4 487</w:t>
            </w:r>
          </w:p>
        </w:tc>
      </w:tr>
    </w:tbl>
    <w:bookmarkStart w:name="z21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13-1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 Распределение сумм целевых текущих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областным бюджетам, бюджетам городов Астаны и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на проведение операции "Мак"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Постановление дополнено приложением 13-1 в соответствии с постановлением Правительства РК от 31.03.2010 </w:t>
      </w:r>
      <w:r>
        <w:rPr>
          <w:rFonts w:ascii="Times New Roman"/>
          <w:b w:val="false"/>
          <w:i w:val="false"/>
          <w:color w:val="ff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6053"/>
        <w:gridCol w:w="3593"/>
      </w:tblGrid>
      <w:tr>
        <w:trPr>
          <w:trHeight w:val="19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4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56 049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2 398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</w:t>
            </w:r>
          </w:p>
        </w:tc>
      </w:tr>
      <w:tr>
        <w:trPr>
          <w:trHeight w:val="3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2 397</w:t>
            </w:r>
          </w:p>
        </w:tc>
      </w:tr>
      <w:tr>
        <w:trPr>
          <w:trHeight w:val="34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2 407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2 398</w:t>
            </w:r>
          </w:p>
        </w:tc>
      </w:tr>
      <w:tr>
        <w:trPr>
          <w:trHeight w:val="4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19 957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2 425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2 379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2 412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2 404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2 442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2 402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2 453</w:t>
            </w:r>
          </w:p>
        </w:tc>
      </w:tr>
      <w:tr>
        <w:trPr>
          <w:trHeight w:val="37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2 379</w:t>
            </w:r>
          </w:p>
        </w:tc>
      </w:tr>
      <w:tr>
        <w:trPr>
          <w:trHeight w:val="3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</w:t>
            </w:r>
          </w:p>
        </w:tc>
      </w:tr>
    </w:tbl>
    <w:bookmarkStart w:name="z1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bookmarkEnd w:id="26"/>
    <w:bookmarkStart w:name="z17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Распределение сумм целевых текущих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областным бюджетам, бюджетам городов Астаны и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на содержание подразделений местных исполнительных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органов в области ветеринарии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14 в редакции постановления Правительства РК от 31.03.2010 </w:t>
      </w:r>
      <w:r>
        <w:rPr>
          <w:rFonts w:ascii="Times New Roman"/>
          <w:b w:val="false"/>
          <w:i w:val="false"/>
          <w:color w:val="ff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6713"/>
        <w:gridCol w:w="2753"/>
      </w:tblGrid>
      <w:tr>
        <w:trPr>
          <w:trHeight w:val="19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4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2 751 529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274 745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158 643</w:t>
            </w:r>
          </w:p>
        </w:tc>
      </w:tr>
      <w:tr>
        <w:trPr>
          <w:trHeight w:val="3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268 562</w:t>
            </w:r>
          </w:p>
        </w:tc>
      </w:tr>
      <w:tr>
        <w:trPr>
          <w:trHeight w:val="34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85 154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281 936</w:t>
            </w:r>
          </w:p>
        </w:tc>
      </w:tr>
      <w:tr>
        <w:trPr>
          <w:trHeight w:val="4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161 755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169 244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227 351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272 306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196 647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47 631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186 976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213 623</w:t>
            </w:r>
          </w:p>
        </w:tc>
      </w:tr>
      <w:tr>
        <w:trPr>
          <w:trHeight w:val="37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202 560</w:t>
            </w:r>
          </w:p>
        </w:tc>
      </w:tr>
      <w:tr>
        <w:trPr>
          <w:trHeight w:val="3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</w:t>
            </w:r>
          </w:p>
        </w:tc>
      </w:tr>
    </w:tbl>
    <w:bookmarkStart w:name="z1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bookmarkEnd w:id="28"/>
    <w:bookmarkStart w:name="z17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Распределение сумм целевых текущих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областным бюджетам, бюджетам городов Астаны и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на проведение противоэпизоотических мероприятий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15 с изменениями, внесенными постановлением Правительства РК от 31.03.2010 </w:t>
      </w:r>
      <w:r>
        <w:rPr>
          <w:rFonts w:ascii="Times New Roman"/>
          <w:b w:val="false"/>
          <w:i w:val="false"/>
          <w:color w:val="ff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6053"/>
        <w:gridCol w:w="3593"/>
      </w:tblGrid>
      <w:tr>
        <w:trPr>
          <w:trHeight w:val="19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4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5 504 538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167 085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336 531</w:t>
            </w:r>
          </w:p>
        </w:tc>
      </w:tr>
      <w:tr>
        <w:trPr>
          <w:trHeight w:val="3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917 688</w:t>
            </w:r>
          </w:p>
        </w:tc>
      </w:tr>
      <w:tr>
        <w:trPr>
          <w:trHeight w:val="34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174 817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624 201</w:t>
            </w:r>
          </w:p>
        </w:tc>
      </w:tr>
      <w:tr>
        <w:trPr>
          <w:trHeight w:val="4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719 245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274 592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285 872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175 300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256 283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115 687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170 475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129 925</w:t>
            </w:r>
          </w:p>
        </w:tc>
      </w:tr>
      <w:tr>
        <w:trPr>
          <w:trHeight w:val="37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1 150 537</w:t>
            </w:r>
          </w:p>
        </w:tc>
      </w:tr>
      <w:tr>
        <w:trPr>
          <w:trHeight w:val="3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4 670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</w:t>
            </w:r>
          </w:p>
        </w:tc>
      </w:tr>
    </w:tbl>
    <w:bookmarkStart w:name="z12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bookmarkEnd w:id="30"/>
    <w:bookmarkStart w:name="z17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Распределение сумм целевых текущих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областным бюджетам, бюджетам городов Астаны и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для обслуживания населения по принципу "одного окна"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16 в редакции постановления Правительства РК от 31.03.2010 </w:t>
      </w:r>
      <w:r>
        <w:rPr>
          <w:rFonts w:ascii="Times New Roman"/>
          <w:b w:val="false"/>
          <w:i w:val="false"/>
          <w:color w:val="ff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6813"/>
        <w:gridCol w:w="5093"/>
      </w:tblGrid>
      <w:tr>
        <w:trPr>
          <w:trHeight w:val="19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4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7 836 918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421 770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280 217</w:t>
            </w:r>
          </w:p>
        </w:tc>
      </w:tr>
      <w:tr>
        <w:trPr>
          <w:trHeight w:val="3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576 470</w:t>
            </w:r>
          </w:p>
        </w:tc>
      </w:tr>
      <w:tr>
        <w:trPr>
          <w:trHeight w:val="34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261 139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639 267</w:t>
            </w:r>
          </w:p>
        </w:tc>
      </w:tr>
      <w:tr>
        <w:trPr>
          <w:trHeight w:val="4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367 734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304 342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801 292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517 740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389 115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245 198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469 848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363 545</w:t>
            </w:r>
          </w:p>
        </w:tc>
      </w:tr>
      <w:tr>
        <w:trPr>
          <w:trHeight w:val="37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687 832</w:t>
            </w:r>
          </w:p>
        </w:tc>
      </w:tr>
      <w:tr>
        <w:trPr>
          <w:trHeight w:val="3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870 494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640 915</w:t>
            </w:r>
          </w:p>
        </w:tc>
      </w:tr>
    </w:tbl>
    <w:bookmarkStart w:name="z12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bookmarkEnd w:id="32"/>
    <w:bookmarkStart w:name="z17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Распределение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сумм целевых текущих трансфертов областным бюджетам,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бюджетам городов Астаны и Алматы на субсидирование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стоимости услуг по подаче питьевой воды из особо важных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групповых и локальных систем водоснабжения, являющихся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безальтернативными источниками питьевого водоснабжения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17 в редакции постановления Правительства РК от 12.10.2010 </w:t>
      </w:r>
      <w:r>
        <w:rPr>
          <w:rFonts w:ascii="Times New Roman"/>
          <w:b w:val="false"/>
          <w:i w:val="false"/>
          <w:color w:val="ff0000"/>
          <w:sz w:val="28"/>
        </w:rPr>
        <w:t>№ 1053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7113"/>
        <w:gridCol w:w="4573"/>
      </w:tblGrid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3 019 649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608 307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82 991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31 661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251 996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355 315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215 051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252 242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128 644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102 715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825 543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150 051</w:t>
            </w:r>
          </w:p>
        </w:tc>
      </w:tr>
    </w:tbl>
    <w:bookmarkStart w:name="z22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17-1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Распределение сумм целевых текущих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областным бюджетам, бюджетам городов Астаны и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на реализацию государственного образовательного заказа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дошкольных организациях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Постановление дополнено приложением 17-1 в соответствии с постановлением Правительства РК от 31.03.2010 </w:t>
      </w:r>
      <w:r>
        <w:rPr>
          <w:rFonts w:ascii="Times New Roman"/>
          <w:b w:val="false"/>
          <w:i w:val="false"/>
          <w:color w:val="ff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6053"/>
        <w:gridCol w:w="3593"/>
      </w:tblGrid>
      <w:tr>
        <w:trPr>
          <w:trHeight w:val="19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4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8 549 489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308 014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452 995</w:t>
            </w:r>
          </w:p>
        </w:tc>
      </w:tr>
      <w:tr>
        <w:trPr>
          <w:trHeight w:val="3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906 757</w:t>
            </w:r>
          </w:p>
        </w:tc>
      </w:tr>
      <w:tr>
        <w:trPr>
          <w:trHeight w:val="34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342 230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702 692</w:t>
            </w:r>
          </w:p>
        </w:tc>
      </w:tr>
      <w:tr>
        <w:trPr>
          <w:trHeight w:val="4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808 344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257 327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465 505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25 980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295 967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350 295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619 785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710 965</w:t>
            </w:r>
          </w:p>
        </w:tc>
      </w:tr>
      <w:tr>
        <w:trPr>
          <w:trHeight w:val="37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810 238</w:t>
            </w:r>
          </w:p>
        </w:tc>
      </w:tr>
      <w:tr>
        <w:trPr>
          <w:trHeight w:val="3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521 424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970 971</w:t>
            </w:r>
          </w:p>
        </w:tc>
      </w:tr>
    </w:tbl>
    <w:bookmarkStart w:name="z13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18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bookmarkEnd w:id="35"/>
    <w:bookmarkStart w:name="z17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Распределение сумм целевых текущих трансфертов областным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бюджетам, бюджетам городов Астаны и Алматы на капитальный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средний ремонт автомобильных дорог областного,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значения и улиц городов Астаны и Алматы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18 с изменениями, внесенными постановлениями Правительства РК от 31.03.2010 </w:t>
      </w:r>
      <w:r>
        <w:rPr>
          <w:rFonts w:ascii="Times New Roman"/>
          <w:b w:val="false"/>
          <w:i w:val="false"/>
          <w:color w:val="ff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12.10.2010 </w:t>
      </w:r>
      <w:r>
        <w:rPr>
          <w:rFonts w:ascii="Times New Roman"/>
          <w:b w:val="false"/>
          <w:i w:val="false"/>
          <w:color w:val="ff0000"/>
          <w:sz w:val="28"/>
        </w:rPr>
        <w:t>№ 1053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5833"/>
        <w:gridCol w:w="4373"/>
      </w:tblGrid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22 137 335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1 464 869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622 467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1 059 509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1 191 718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949 755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1 250 997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1 465 636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603 422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519 172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245 583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5 500 000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6 114 207</w:t>
            </w:r>
          </w:p>
        </w:tc>
      </w:tr>
    </w:tbl>
    <w:bookmarkStart w:name="z13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19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bookmarkEnd w:id="37"/>
    <w:bookmarkStart w:name="z17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Распределение сумм целевых текущих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областным бюджетам, бюджетам городов Астаны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на поддержку семеноводства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19 в редакции постановления Правительства РК от 12.10.2010 </w:t>
      </w:r>
      <w:r>
        <w:rPr>
          <w:rFonts w:ascii="Times New Roman"/>
          <w:b w:val="false"/>
          <w:i w:val="false"/>
          <w:color w:val="ff0000"/>
          <w:sz w:val="28"/>
        </w:rPr>
        <w:t>№ 1053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6933"/>
        <w:gridCol w:w="4193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2 087 532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466 938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31 952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254 797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150 511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59 040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373 651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28 772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38 232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369 979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179 776</w:t>
            </w:r>
          </w:p>
        </w:tc>
      </w:tr>
    </w:tbl>
    <w:bookmarkStart w:name="z13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20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bookmarkEnd w:id="39"/>
    <w:bookmarkStart w:name="z17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Распределение сумм целевых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областным бюджетам, бюджетам городов Астаны и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на поддержку племенного животноводства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20 в редакции постановления Правительства РК от 29.11.2010 </w:t>
      </w:r>
      <w:r>
        <w:rPr>
          <w:rFonts w:ascii="Times New Roman"/>
          <w:b w:val="false"/>
          <w:i w:val="false"/>
          <w:color w:val="ff0000"/>
          <w:sz w:val="28"/>
        </w:rPr>
        <w:t>№ 1274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8573"/>
        <w:gridCol w:w="3253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3 429 554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1 582 821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23 528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418 160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52 944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289 958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274 340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31 152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142 555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161 892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29 043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1 891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94 139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79 387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247 744</w:t>
            </w:r>
          </w:p>
        </w:tc>
      </w:tr>
    </w:tbl>
    <w:bookmarkStart w:name="z13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bookmarkEnd w:id="41"/>
    <w:bookmarkStart w:name="z18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сумм целевых текущих трансфертов областным бюджетам,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бюджетам городов Астаны и Алматы на удешевление стоимости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горюче-смазочных материалов и других товарно-материальных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ценностей, необходимых для проведения весенне-полевых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уборочных работ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21 в редакции постановления Правительства РК от 12.10.2010 </w:t>
      </w:r>
      <w:r>
        <w:rPr>
          <w:rFonts w:ascii="Times New Roman"/>
          <w:b w:val="false"/>
          <w:i w:val="false"/>
          <w:color w:val="ff0000"/>
          <w:sz w:val="28"/>
        </w:rPr>
        <w:t>№ 1053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7133"/>
        <w:gridCol w:w="4573"/>
      </w:tblGrid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города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14 205 685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2 020 358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364 490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947 917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1 157 763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478 408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404 871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272 762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2 029 262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1 102 115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19 047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815 788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2 304 851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2 273 017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</w:t>
            </w:r>
          </w:p>
        </w:tc>
      </w:tr>
    </w:tbl>
    <w:bookmarkStart w:name="z21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bookmarkEnd w:id="43"/>
    <w:bookmarkStart w:name="z21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сумм целевых текущих трансфертов областным бюджетам,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бюджетам городов Астаны и Алматы на поддержку повышения  урожайности и качества производимых сельскохозяйственных культур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22 в редакции постановления Правительства РК от 12.10.2010 </w:t>
      </w:r>
      <w:r>
        <w:rPr>
          <w:rFonts w:ascii="Times New Roman"/>
          <w:b w:val="false"/>
          <w:i w:val="false"/>
          <w:color w:val="ff0000"/>
          <w:sz w:val="28"/>
        </w:rPr>
        <w:t>№ 1053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7133"/>
        <w:gridCol w:w="4573"/>
      </w:tblGrid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города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3 214 995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496 400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237 233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90 054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156 790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141 002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285 602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435 130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87 983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777 414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472 129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2 067</w:t>
            </w:r>
          </w:p>
        </w:tc>
      </w:tr>
    </w:tbl>
    <w:bookmarkStart w:name="z13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bookmarkEnd w:id="45"/>
    <w:bookmarkStart w:name="z18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Распределение сумм целевых текущих трансфертов областным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бюджетам, бюджетам городов Астаны и Алматы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cубсидирование стоимости услуг по доставке воды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сельскохозяйственным товаропроизводителям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23 с изменениями, внесенными постановлением Правительства РК от 12.10.2010 </w:t>
      </w:r>
      <w:r>
        <w:rPr>
          <w:rFonts w:ascii="Times New Roman"/>
          <w:b w:val="false"/>
          <w:i w:val="false"/>
          <w:color w:val="ff0000"/>
          <w:sz w:val="28"/>
        </w:rPr>
        <w:t>№ 1053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7493"/>
        <w:gridCol w:w="3593"/>
      </w:tblGrid>
      <w:tr>
        <w:trPr>
          <w:trHeight w:val="19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4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1 492 338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3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494 446</w:t>
            </w:r>
          </w:p>
        </w:tc>
      </w:tr>
      <w:tr>
        <w:trPr>
          <w:trHeight w:val="34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70 909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39 193</w:t>
            </w:r>
          </w:p>
        </w:tc>
      </w:tr>
      <w:tr>
        <w:trPr>
          <w:trHeight w:val="4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32 104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22 549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171 708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265 950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89 884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303 632</w:t>
            </w:r>
          </w:p>
        </w:tc>
      </w:tr>
    </w:tbl>
    <w:bookmarkStart w:name="z13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bookmarkEnd w:id="47"/>
    <w:bookmarkStart w:name="z18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Распределение сумм целевых текущих трансфертов областным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бюджетам, бюджетам городов Астаны и Алматы на обеспечение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закладки и выращивания многолетних насаждений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плодово-ягодных культур и винограда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24 с изменениями, внесенными постановлением Правительства РК от 12.10.2010 </w:t>
      </w:r>
      <w:r>
        <w:rPr>
          <w:rFonts w:ascii="Times New Roman"/>
          <w:b w:val="false"/>
          <w:i w:val="false"/>
          <w:color w:val="ff0000"/>
          <w:sz w:val="28"/>
        </w:rPr>
        <w:t>№ 1053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7493"/>
        <w:gridCol w:w="3493"/>
      </w:tblGrid>
      <w:tr>
        <w:trPr>
          <w:trHeight w:val="19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4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1 513 025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248 099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13 274</w:t>
            </w:r>
          </w:p>
        </w:tc>
      </w:tr>
      <w:tr>
        <w:trPr>
          <w:trHeight w:val="3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128 654</w:t>
            </w:r>
          </w:p>
        </w:tc>
      </w:tr>
      <w:tr>
        <w:trPr>
          <w:trHeight w:val="34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2 904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4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1 117 804</w:t>
            </w:r>
          </w:p>
        </w:tc>
      </w:tr>
    </w:tbl>
    <w:bookmarkStart w:name="z13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bookmarkEnd w:id="49"/>
    <w:bookmarkStart w:name="z18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Распределение сумм целевых текущих трансфертов областным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бюджетам, бюджетам городов Астаны и Алматы на субсидирование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повышения продуктивности и качества продукции животноводства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25 в редакции постановления Правительства РК от 29.11.2010 </w:t>
      </w:r>
      <w:r>
        <w:rPr>
          <w:rFonts w:ascii="Times New Roman"/>
          <w:b w:val="false"/>
          <w:i w:val="false"/>
          <w:color w:val="ff0000"/>
          <w:sz w:val="28"/>
        </w:rPr>
        <w:t>№ 1274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813"/>
        <w:gridCol w:w="3233"/>
      </w:tblGrid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13 130 000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1 037 103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406 633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4 372 660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1 996 841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183 684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391 773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1 204 863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1 009 109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976 947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1 147 638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324 276</w:t>
            </w:r>
          </w:p>
        </w:tc>
      </w:tr>
    </w:tbl>
    <w:bookmarkStart w:name="z13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bookmarkEnd w:id="51"/>
    <w:bookmarkStart w:name="z18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Распределение сумм целевых текущих трансфертов областным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бюджетам, бюджетам городов Астаны и Алматы на экспертизу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качества казахстанского хлопка-волокна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7493"/>
        <w:gridCol w:w="4413"/>
      </w:tblGrid>
      <w:tr>
        <w:trPr>
          <w:trHeight w:val="19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4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153 704</w:t>
            </w:r>
          </w:p>
        </w:tc>
      </w:tr>
      <w:tr>
        <w:trPr>
          <w:trHeight w:val="37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153 704</w:t>
            </w:r>
          </w:p>
        </w:tc>
      </w:tr>
    </w:tbl>
    <w:bookmarkStart w:name="z13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bookmarkEnd w:id="53"/>
    <w:bookmarkStart w:name="z18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Распределение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сумм целевых текущих трансфертов областным бюджетам,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бюджетам городов Астаны и Алматы для реализации 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социальной поддержки специалистов социальной сферы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сельских населенных пунктов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27 в редакции постановления Правительства РК от 12.10.2010 </w:t>
      </w:r>
      <w:r>
        <w:rPr>
          <w:rFonts w:ascii="Times New Roman"/>
          <w:b w:val="false"/>
          <w:i w:val="false"/>
          <w:color w:val="ff0000"/>
          <w:sz w:val="28"/>
        </w:rPr>
        <w:t>№ 1053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7113"/>
        <w:gridCol w:w="4533"/>
      </w:tblGrid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650 776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54 247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42 586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61 405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12 339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29 744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28 848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62 355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52 266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81 581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47 349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54 009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66 367</w:t>
            </w:r>
          </w:p>
        </w:tc>
      </w:tr>
    </w:tbl>
    <w:bookmarkStart w:name="z13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28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bookmarkEnd w:id="55"/>
    <w:bookmarkStart w:name="z18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Распределение сумм бюджетных кредитов областным бюджетам,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бюджетам городов Астаны и Алматы для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мер социальной поддержки специалистов социальной сферы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сельских населенных пунктов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7493"/>
        <w:gridCol w:w="3553"/>
      </w:tblGrid>
      <w:tr>
        <w:trPr>
          <w:trHeight w:val="19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4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3 560 760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298 184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232 601</w:t>
            </w:r>
          </w:p>
        </w:tc>
      </w:tr>
      <w:tr>
        <w:trPr>
          <w:trHeight w:val="3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312 612</w:t>
            </w:r>
          </w:p>
        </w:tc>
      </w:tr>
      <w:tr>
        <w:trPr>
          <w:trHeight w:val="34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87 444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127 668</w:t>
            </w:r>
          </w:p>
        </w:tc>
      </w:tr>
      <w:tr>
        <w:trPr>
          <w:trHeight w:val="4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124 170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311 301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181 009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232 164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675 505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452 960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217 736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136 016</w:t>
            </w:r>
          </w:p>
        </w:tc>
      </w:tr>
      <w:tr>
        <w:trPr>
          <w:trHeight w:val="37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171 390</w:t>
            </w:r>
          </w:p>
        </w:tc>
      </w:tr>
    </w:tbl>
    <w:bookmarkStart w:name="z14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29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bookmarkEnd w:id="57"/>
    <w:bookmarkStart w:name="z18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сумм целевых текущих трансфертов областным бюджетам,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бюджетам городов Астаны и Алматы на реализацию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Государственной программы развития образования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Республике Казахстан на 2005-2010 годы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29 в редакции постановления Правительства РК от 12.10.2010 </w:t>
      </w:r>
      <w:r>
        <w:rPr>
          <w:rFonts w:ascii="Times New Roman"/>
          <w:b w:val="false"/>
          <w:i w:val="false"/>
          <w:color w:val="000000"/>
          <w:sz w:val="28"/>
        </w:rPr>
        <w:t>№ 1053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5063"/>
        <w:gridCol w:w="1616"/>
        <w:gridCol w:w="2678"/>
        <w:gridCol w:w="3201"/>
      </w:tblGrid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физики, химии,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лингафонных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мультимедийных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4 872 670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2 330 625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2 542 045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272 349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122 850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149 499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272 403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122 850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149 553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558 103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286 790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271 313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272 403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122 850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149 553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409 793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204 850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204 943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272 463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122 910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149 553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272 403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122 850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149 553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368 669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163 800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204 869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415 156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204 750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210 406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272 463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122 910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149 553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240 850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102 375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138 475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292 894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143 395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149 499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405 598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200 655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204 943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547 123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286 790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260 333</w:t>
            </w:r>
          </w:p>
        </w:tc>
      </w:tr>
    </w:tbl>
    <w:bookmarkStart w:name="z14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30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bookmarkEnd w:id="59"/>
    <w:bookmarkStart w:name="z18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Распределение сумм целевых текущих трансфертов областным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бюджетам, бюджетам городов Астаны и Алматы на привлечение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зарубежных преподавателей английского языка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профессиональных лицеев в рамках реализации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программы развития технического и профессионального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образования в Республике Казахстан на 2008-2012 годы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30 с изменениями, внесенными постановлениями Правительства РК от 12.10.2010 </w:t>
      </w:r>
      <w:r>
        <w:rPr>
          <w:rFonts w:ascii="Times New Roman"/>
          <w:b w:val="false"/>
          <w:i w:val="false"/>
          <w:color w:val="ff0000"/>
          <w:sz w:val="28"/>
        </w:rPr>
        <w:t>№ 1053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29.11.2010 </w:t>
      </w:r>
      <w:r>
        <w:rPr>
          <w:rFonts w:ascii="Times New Roman"/>
          <w:b w:val="false"/>
          <w:i w:val="false"/>
          <w:color w:val="ff0000"/>
          <w:sz w:val="28"/>
        </w:rPr>
        <w:t>№ 1274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7493"/>
        <w:gridCol w:w="2693"/>
      </w:tblGrid>
      <w:tr>
        <w:trPr>
          <w:trHeight w:val="19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4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233 220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11 700</w:t>
            </w:r>
          </w:p>
        </w:tc>
      </w:tr>
      <w:tr>
        <w:trPr>
          <w:trHeight w:val="3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</w:tr>
      <w:tr>
        <w:trPr>
          <w:trHeight w:val="34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</w:tr>
      <w:tr>
        <w:trPr>
          <w:trHeight w:val="4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11 700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15 520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11 700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15 400</w:t>
            </w:r>
          </w:p>
        </w:tc>
      </w:tr>
      <w:tr>
        <w:trPr>
          <w:trHeight w:val="37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</w:tr>
      <w:tr>
        <w:trPr>
          <w:trHeight w:val="3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</w:tr>
    </w:tbl>
    <w:bookmarkStart w:name="z14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bookmarkEnd w:id="61"/>
    <w:bookmarkStart w:name="z18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сумм целевых текущих трансфертов областным бюджетам,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бюджетам городов Астаны и Алматы на реализацию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Государственной программы реформирования и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здравоохранения Республики Казахстан на 2005-2010 годы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31 в редакции постановления Правительства РК от 12.10.2010 </w:t>
      </w:r>
      <w:r>
        <w:rPr>
          <w:rFonts w:ascii="Times New Roman"/>
          <w:b w:val="false"/>
          <w:i w:val="false"/>
          <w:color w:val="000000"/>
          <w:sz w:val="28"/>
        </w:rPr>
        <w:t>№ 1053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5553"/>
        <w:gridCol w:w="1713"/>
        <w:gridCol w:w="2633"/>
        <w:gridCol w:w="2613"/>
      </w:tblGrid>
      <w:tr>
        <w:trPr>
          <w:trHeight w:val="3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28 755 239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14 873 103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13 882 136</w:t>
            </w:r>
          </w:p>
        </w:tc>
      </w:tr>
      <w:tr>
        <w:trPr>
          <w:trHeight w:val="42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1 447 318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1 198 709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248 609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987 073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665 475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321 598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5 020 584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873 172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4 147 412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829 562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611 480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218 082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1 084 728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667 609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417 119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1 487 116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733 189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753 927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1 225 452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981 962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243 490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2 621 871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2 182 856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439 015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995 957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729 250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266 707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1 544 083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1 065 539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478 544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1 262 533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1 123 209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999 553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734 338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265 215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997 722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783 913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213 809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6 697 121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1 256 019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5 441 102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770 021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609 574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784 545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656 809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127 736</w:t>
            </w:r>
          </w:p>
        </w:tc>
      </w:tr>
    </w:tbl>
    <w:bookmarkStart w:name="z14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bookmarkEnd w:id="63"/>
    <w:bookmarkStart w:name="z19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Распределение сумм целевых текущих трансфертов областным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бюджетам, бюджетам городов Астаны и Алматы на увеличение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размера стипендий обучающимся в организациях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и профессионального, послесреднего образования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государственного образовательного заказа местных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исполнительных органов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32 в редакции постановления Правительства РК от 31.03.2010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постановлением Правительства РК от 12.10.2010 </w:t>
      </w:r>
      <w:r>
        <w:rPr>
          <w:rFonts w:ascii="Times New Roman"/>
          <w:b w:val="false"/>
          <w:i w:val="false"/>
          <w:color w:val="000000"/>
          <w:sz w:val="28"/>
        </w:rPr>
        <w:t>№ 1053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5333"/>
        <w:gridCol w:w="1953"/>
        <w:gridCol w:w="2533"/>
        <w:gridCol w:w="2493"/>
      </w:tblGrid>
      <w:tr>
        <w:trPr>
          <w:trHeight w:val="45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 и городов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3 110 925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2 720 604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390 321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150 661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133 044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17 617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197 642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174 852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22 790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164 626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151 607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13 019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105 283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88 953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221 368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192 830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28 538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216 862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180 876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35 986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121 328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95 849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25 479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319 239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292 649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26 590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208 984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193 806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15 178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165 812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134 051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31 761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196 991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184 346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12 645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162 742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137 038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25 704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113 303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102 512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10 791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324 810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272 362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52 448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266 974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246 089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20 885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174 300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139 740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34 560</w:t>
            </w:r>
          </w:p>
        </w:tc>
      </w:tr>
    </w:tbl>
    <w:bookmarkStart w:name="z14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bookmarkEnd w:id="65"/>
    <w:bookmarkStart w:name="z19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Распределение сумм целевых текущих трансфертов областным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бюджетам, бюджетам городов Астаны и Алматы на реализацию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передаваемых функций в области охраны окружающей среды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рамках разграничения полномочий между уровнями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государственного управления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33 в редакции постановления Правительства РК от 31.03.2010 </w:t>
      </w:r>
      <w:r>
        <w:rPr>
          <w:rFonts w:ascii="Times New Roman"/>
          <w:b w:val="false"/>
          <w:i w:val="false"/>
          <w:color w:val="ff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постановлением Правительства РК от 12.10.2010 </w:t>
      </w:r>
      <w:r>
        <w:rPr>
          <w:rFonts w:ascii="Times New Roman"/>
          <w:b w:val="false"/>
          <w:i w:val="false"/>
          <w:color w:val="ff0000"/>
          <w:sz w:val="28"/>
        </w:rPr>
        <w:t>№ 1053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7493"/>
        <w:gridCol w:w="4413"/>
      </w:tblGrid>
      <w:tr>
        <w:trPr>
          <w:trHeight w:val="19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4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29 707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1 524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</w:t>
            </w:r>
          </w:p>
        </w:tc>
      </w:tr>
      <w:tr>
        <w:trPr>
          <w:trHeight w:val="3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1 815</w:t>
            </w:r>
          </w:p>
        </w:tc>
      </w:tr>
      <w:tr>
        <w:trPr>
          <w:trHeight w:val="34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1 787</w:t>
            </w:r>
          </w:p>
        </w:tc>
      </w:tr>
      <w:tr>
        <w:trPr>
          <w:trHeight w:val="4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1 719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2 701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1 964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1 594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1 935</w:t>
            </w:r>
          </w:p>
        </w:tc>
      </w:tr>
      <w:tr>
        <w:trPr>
          <w:trHeight w:val="37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1 787</w:t>
            </w:r>
          </w:p>
        </w:tc>
      </w:tr>
      <w:tr>
        <w:trPr>
          <w:trHeight w:val="3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1 834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1 755</w:t>
            </w:r>
          </w:p>
        </w:tc>
      </w:tr>
    </w:tbl>
    <w:bookmarkStart w:name="z14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bookmarkEnd w:id="67"/>
    <w:bookmarkStart w:name="z1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Распределение сумм целевых трансфертов на развитие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областным бюджетам, бюджетам городов Астаны и Алматы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развитие, обустройство и (или) приобретение инженерно-коммуникационной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инфраструктуры в рамках реализации Программы "Нұрлы-көш"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на 2009-2011 годы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34 в редакции постановления Правительства РК от 12.10.2010 </w:t>
      </w:r>
      <w:r>
        <w:rPr>
          <w:rFonts w:ascii="Times New Roman"/>
          <w:b w:val="false"/>
          <w:i w:val="false"/>
          <w:color w:val="ff0000"/>
          <w:sz w:val="28"/>
        </w:rPr>
        <w:t>№ 1053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7133"/>
        <w:gridCol w:w="4593"/>
      </w:tblGrid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5 626 461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1 067 090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358 671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2 534 700</w:t>
            </w:r>
          </w:p>
        </w:tc>
      </w:tr>
    </w:tbl>
    <w:bookmarkStart w:name="z14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bookmarkEnd w:id="69"/>
    <w:bookmarkStart w:name="z1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сумм бюджетных кредитов областным бюджетам, бюджетам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Астаны и Алматы на строительство и (или) приобретение жилья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рамках реализации Программы "Нұрлы-көш" на 2009-2011 годы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35 в редакции постановления Правительства РК от 12.10.2010 </w:t>
      </w:r>
      <w:r>
        <w:rPr>
          <w:rFonts w:ascii="Times New Roman"/>
          <w:b w:val="false"/>
          <w:i w:val="false"/>
          <w:color w:val="ff0000"/>
          <w:sz w:val="28"/>
        </w:rPr>
        <w:t>№ 1053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7113"/>
        <w:gridCol w:w="4513"/>
      </w:tblGrid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8 968 499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847 725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1 770 469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652 754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593 408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5 104 143</w:t>
            </w:r>
          </w:p>
        </w:tc>
      </w:tr>
    </w:tbl>
    <w:bookmarkStart w:name="z22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35-1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bookmarkEnd w:id="71"/>
    <w:bookmarkStart w:name="z22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сумм бюджетных кредитов областным бюджетам, бюджетам городов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Астаны и Алматы на обеспечение занятости участников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"Нұрлы көш" на 2009-2011 годы в области развития тепличного хозяйства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Постановление дополнено приложением 35-1 в  соответствии с постановлением Правительства РК от 12.10.2010 </w:t>
      </w:r>
      <w:r>
        <w:rPr>
          <w:rFonts w:ascii="Times New Roman"/>
          <w:b w:val="false"/>
          <w:i w:val="false"/>
          <w:color w:val="ff0000"/>
          <w:sz w:val="28"/>
        </w:rPr>
        <w:t>№ 1053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8953"/>
        <w:gridCol w:w="3073"/>
      </w:tblGrid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850 598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850 598</w:t>
            </w:r>
          </w:p>
        </w:tc>
      </w:tr>
    </w:tbl>
    <w:bookmarkStart w:name="z14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bookmarkEnd w:id="73"/>
    <w:bookmarkStart w:name="z1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Распределение сумм целевых трансфертов на развитие областным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бюджетам, бюджетам городов Астаны и Алматы на развитие,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обустройство и (или) приобретение инженерно-коммуникационной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инфраструктуры в соответствии с Государственной программой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жилищного строительства в Республике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 2008-2010 годы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36 с изменениями, внесенными постановлением Правительства РК от 12.10.2010 </w:t>
      </w:r>
      <w:r>
        <w:rPr>
          <w:rFonts w:ascii="Times New Roman"/>
          <w:b w:val="false"/>
          <w:i w:val="false"/>
          <w:color w:val="000000"/>
          <w:sz w:val="28"/>
        </w:rPr>
        <w:t>№ 1053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5073"/>
        <w:gridCol w:w="1953"/>
        <w:gridCol w:w="2093"/>
        <w:gridCol w:w="2393"/>
      </w:tblGrid>
      <w:tr>
        <w:trPr>
          <w:trHeight w:val="45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инженерно-коммуни-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38 632 757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8 158 907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30 473 850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5 564 331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4 679 331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885 000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1 275 000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1 275 000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5 234 576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3 479 576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1 755 000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2 445 000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2 445 000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1 140 000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1 140 000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1 190 000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1 190 000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1 425 000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1 425 000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2 109 050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2 109 050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1 669 800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1 305 000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1 115 000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1 115 000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1 515 000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1 515 000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1 080 000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1 025 000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1 025 000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1 845 000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1 845 000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</w:tr>
    </w:tbl>
    <w:bookmarkStart w:name="z14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bookmarkEnd w:id="75"/>
    <w:bookmarkStart w:name="z1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Распределение сумм целевых трансфертов на развитие областным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бюджетам, бюджетам городов Астаны и Алматы на строительство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и (или) приобретение жилья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жилищного фонда в соответствии с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программой жилищного строительства в Республике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 2008-2010 годы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37 с изменениями, внесенными постановлением Правительства РК от 12.10.2010 </w:t>
      </w:r>
      <w:r>
        <w:rPr>
          <w:rFonts w:ascii="Times New Roman"/>
          <w:b w:val="false"/>
          <w:i w:val="false"/>
          <w:color w:val="ff0000"/>
          <w:sz w:val="28"/>
        </w:rPr>
        <w:t>№ 1053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7513"/>
        <w:gridCol w:w="4393"/>
      </w:tblGrid>
      <w:tr>
        <w:trPr>
          <w:trHeight w:val="19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4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10 766 883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3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34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529 000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4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820 000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588 000</w:t>
            </w:r>
          </w:p>
        </w:tc>
      </w:tr>
      <w:tr>
        <w:trPr>
          <w:trHeight w:val="37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527 000</w:t>
            </w:r>
          </w:p>
        </w:tc>
      </w:tr>
      <w:tr>
        <w:trPr>
          <w:trHeight w:val="3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588 000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1 854 883</w:t>
            </w:r>
          </w:p>
        </w:tc>
      </w:tr>
    </w:tbl>
    <w:bookmarkStart w:name="z14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38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bookmarkEnd w:id="77"/>
    <w:bookmarkStart w:name="z1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Распределение сумм бюджетных кредитов областным бюджетам,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бюджетам городов Астаны и Алматы по нулевой ставке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вознаграждения на строительство и (или) приобретение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жилья в соответствии с Государственной программой жилищного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строительства в Республике Казахстан на 2008-2010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тыс. тенге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5093"/>
        <w:gridCol w:w="1793"/>
        <w:gridCol w:w="2733"/>
        <w:gridCol w:w="2973"/>
      </w:tblGrid>
      <w:tr>
        <w:trPr>
          <w:trHeight w:val="45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жилья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сферы)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бюджетов,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жилья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больниц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17 500 000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9 300 000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8 200 000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499 000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499 000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471 000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471 000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583 000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583 000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213 000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1 107 000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1 107 000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637 000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637 000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406 000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406 000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849 000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849 000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436 000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436 000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564 000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564 000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199 000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325 000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288 000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288 000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698 000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698 000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925 000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925 000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9 300 000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9 300 000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38-1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/>
          <w:i w:val="false"/>
          <w:color w:val="000000"/>
          <w:sz w:val="28"/>
        </w:rPr>
        <w:t>Распределение сумм целевых текущих трансфертов бюджетам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городов Астаны и Алматы на приобретение коммунальной 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Постановление дополнено приложением 38-1 в соответствии  с постановлением Правительства РК от 29.11.2010 </w:t>
      </w:r>
      <w:r>
        <w:rPr>
          <w:rFonts w:ascii="Times New Roman"/>
          <w:b w:val="false"/>
          <w:i w:val="false"/>
          <w:color w:val="ff0000"/>
          <w:sz w:val="28"/>
        </w:rPr>
        <w:t>№ 1274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8733"/>
        <w:gridCol w:w="3233"/>
      </w:tblGrid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1 600 280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600 280</w:t>
            </w:r>
          </w:p>
        </w:tc>
      </w:tr>
    </w:tbl>
    <w:bookmarkStart w:name="z15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39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bookmarkEnd w:id="80"/>
    <w:bookmarkStart w:name="z1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Распределение сумм поступлений трансфертов из областных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бюджетов, бюджетов городов Астаны и Алматы в связи с передачей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полномочий местных исполнительных органов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39 в редакции постановления Правительства РК от 31.03.2010 </w:t>
      </w:r>
      <w:r>
        <w:rPr>
          <w:rFonts w:ascii="Times New Roman"/>
          <w:b w:val="false"/>
          <w:i w:val="false"/>
          <w:color w:val="ff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постановлением Правительства РК от 12.10.2010 </w:t>
      </w:r>
      <w:r>
        <w:rPr>
          <w:rFonts w:ascii="Times New Roman"/>
          <w:b w:val="false"/>
          <w:i w:val="false"/>
          <w:color w:val="ff0000"/>
          <w:sz w:val="28"/>
        </w:rPr>
        <w:t>№ 1053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2362"/>
        <w:gridCol w:w="1398"/>
        <w:gridCol w:w="1820"/>
        <w:gridCol w:w="1659"/>
        <w:gridCol w:w="1619"/>
        <w:gridCol w:w="1760"/>
        <w:gridCol w:w="2022"/>
      </w:tblGrid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</w:p>
        </w:tc>
        <w:tc>
          <w:tcPr>
            <w:tcW w:w="1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водно-спа-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катастроф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надзора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замещающей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помощи,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ных, тубер-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кулезных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заболеваниях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134 149 563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833 503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141 332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258 487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12 130 368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120 785 873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7 814 332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38 455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669 469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7 100 044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6 265 248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61 942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56 469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604 646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5 533 546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9 007 496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60 647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964 780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7 969 619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3 620 177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42 497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1 858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328 818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3 240 389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13 127 113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123 064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60 095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1 046 742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11 874 761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8 866 459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40 065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8 397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836 097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7 981 900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6 025 427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60 135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8 958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731 879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5 224 455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11 485 597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81 224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9 748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25 575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1 093 112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10 275 938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8 454 422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39 273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832 435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7 575 171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6 614 425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35 616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7 838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803 445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5 761 871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3 837 807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34 233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37 844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333 524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3 429 786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7 566 610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58 875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28 352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861 599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6 606 582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6 908 689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34 195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578 121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6 287 848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16 981 285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81 894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7 018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15 484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1 291 978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15 584 911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10 995 882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20 277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753 713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10 221 892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6 578 594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41 388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3 076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400 010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6 117 160</w:t>
            </w:r>
          </w:p>
        </w:tc>
      </w:tr>
    </w:tbl>
    <w:bookmarkStart w:name="z15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40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bookmarkEnd w:id="82"/>
    <w:bookmarkStart w:name="z1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Распределение сумм поступлений трансфертов из областных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бюджетов, бюджетов городов Астаны и Алматы в связи с изменением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фонда оплаты труда в бюджетной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сфере с учетом изменения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налогооблагаемой базы социального </w:t>
      </w:r>
      <w:r>
        <w:rPr>
          <w:rFonts w:ascii="Times New Roman"/>
          <w:b/>
          <w:i w:val="false"/>
          <w:color w:val="000000"/>
          <w:sz w:val="28"/>
        </w:rPr>
        <w:t>налога и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подоходного налога, предусмотренных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при расчете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общего характера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40 в редакции постановления Правительства РК от 31.03.2010 </w:t>
      </w:r>
      <w:r>
        <w:rPr>
          <w:rFonts w:ascii="Times New Roman"/>
          <w:b w:val="false"/>
          <w:i w:val="false"/>
          <w:color w:val="ff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7513"/>
        <w:gridCol w:w="4393"/>
      </w:tblGrid>
      <w:tr>
        <w:trPr>
          <w:trHeight w:val="19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4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29 005 216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1 713 504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1 843 682</w:t>
            </w:r>
          </w:p>
        </w:tc>
      </w:tr>
      <w:tr>
        <w:trPr>
          <w:trHeight w:val="3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2 743 440</w:t>
            </w:r>
          </w:p>
        </w:tc>
      </w:tr>
      <w:tr>
        <w:trPr>
          <w:trHeight w:val="34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1 186 810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2 384 277</w:t>
            </w:r>
          </w:p>
        </w:tc>
      </w:tr>
      <w:tr>
        <w:trPr>
          <w:trHeight w:val="4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1 853 114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1 680 580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2 888 282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2 043 733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2 440 518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888 759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1 792 683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1 590 942</w:t>
            </w:r>
          </w:p>
        </w:tc>
      </w:tr>
      <w:tr>
        <w:trPr>
          <w:trHeight w:val="37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3 954 892</w:t>
            </w:r>
          </w:p>
        </w:tc>
      </w:tr>
    </w:tbl>
    <w:bookmarkStart w:name="z23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40-1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 </w:t>
      </w:r>
      <w:r>
        <w:rPr>
          <w:rFonts w:ascii="Times New Roman"/>
          <w:b/>
          <w:i w:val="false"/>
          <w:color w:val="000000"/>
          <w:sz w:val="28"/>
        </w:rPr>
        <w:t>Распределение сумм поступлений трансфертов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областных бюджетов, бюджетов городов Астаны и Алматы в связи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передачей функций по проведению государственного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осмотра транспортных средств в ведение Министерства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Постановление дополнено приложением 40-1 в соответствии  с постановлением Правительства РК от 29.11.2010 </w:t>
      </w:r>
      <w:r>
        <w:rPr>
          <w:rFonts w:ascii="Times New Roman"/>
          <w:b w:val="false"/>
          <w:i w:val="false"/>
          <w:color w:val="ff0000"/>
          <w:sz w:val="28"/>
        </w:rPr>
        <w:t>№ 1274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8793"/>
        <w:gridCol w:w="3213"/>
      </w:tblGrid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3 939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</w:tbl>
    <w:bookmarkStart w:name="z15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bookmarkEnd w:id="85"/>
    <w:bookmarkStart w:name="z1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Распределение сумм резерва Правительства Республики Казахстан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41 в редакции постановления Правительства РК от 12.10.2010 </w:t>
      </w:r>
      <w:r>
        <w:rPr>
          <w:rFonts w:ascii="Times New Roman"/>
          <w:b w:val="false"/>
          <w:i w:val="false"/>
          <w:color w:val="ff0000"/>
          <w:sz w:val="28"/>
        </w:rPr>
        <w:t>№ 1053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13"/>
        <w:gridCol w:w="713"/>
        <w:gridCol w:w="6033"/>
        <w:gridCol w:w="1913"/>
        <w:gridCol w:w="1853"/>
        <w:gridCol w:w="17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43 779 364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56 043 224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55 511 156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43 779 364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56 043 224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55 511 156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для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техногенного характера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других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2 798 201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 неотложные затраты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40 381 163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51 943 224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51 411 156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 исполнение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решениям судов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</w:tbl>
    <w:bookmarkStart w:name="z22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41-1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сумм целевых текущих трансфертов областным бюджетам, бюджетам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городов Астаны и </w:t>
      </w:r>
      <w:r>
        <w:rPr>
          <w:rFonts w:ascii="Times New Roman"/>
          <w:b/>
          <w:i w:val="false"/>
          <w:color w:val="000000"/>
          <w:sz w:val="28"/>
        </w:rPr>
        <w:t>Алматы на обеспечение охраны общественного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порядка во время </w:t>
      </w:r>
      <w:r>
        <w:rPr>
          <w:rFonts w:ascii="Times New Roman"/>
          <w:b/>
          <w:i w:val="false"/>
          <w:color w:val="000000"/>
          <w:sz w:val="28"/>
        </w:rPr>
        <w:t>проведения мероприятий международного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Постановление дополнено приложением 41-1 в соответствии с постановлением Правительства РК от 31.03.2010 </w:t>
      </w:r>
      <w:r>
        <w:rPr>
          <w:rFonts w:ascii="Times New Roman"/>
          <w:b w:val="false"/>
          <w:i w:val="false"/>
          <w:color w:val="ff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постановления Правительства РК от 12.10.2010 </w:t>
      </w:r>
      <w:r>
        <w:rPr>
          <w:rFonts w:ascii="Times New Roman"/>
          <w:b w:val="false"/>
          <w:i w:val="false"/>
          <w:color w:val="ff0000"/>
          <w:sz w:val="28"/>
        </w:rPr>
        <w:t>№ 1053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постановлением Правительства РК от 29.11.2010 </w:t>
      </w:r>
      <w:r>
        <w:rPr>
          <w:rFonts w:ascii="Times New Roman"/>
          <w:b w:val="false"/>
          <w:i w:val="false"/>
          <w:color w:val="ff0000"/>
          <w:sz w:val="28"/>
        </w:rPr>
        <w:t>№ 1274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8113"/>
        <w:gridCol w:w="2893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1 063 393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97 891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84 710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73 727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91 890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92 169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285 801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282 622</w:t>
            </w:r>
          </w:p>
        </w:tc>
      </w:tr>
    </w:tbl>
    <w:bookmarkStart w:name="z22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41-2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сумм целевых текущих трансфертов областным бюджетам,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бюджетам городов Астаны и Алматы на поддержку частного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предпринимательства в рамках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"Дорожная карта бизнеса - 2020"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Постановление дополнено приложением 41-2 в соответствии  с постановлением Правительства РК от 12.05.2010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с изменениями, внесенными постановлением Правительства РК от 12.10.2010 </w:t>
      </w:r>
      <w:r>
        <w:rPr>
          <w:rFonts w:ascii="Times New Roman"/>
          <w:b w:val="false"/>
          <w:i w:val="false"/>
          <w:color w:val="ff0000"/>
          <w:sz w:val="28"/>
        </w:rPr>
        <w:t>№ 1053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7793"/>
        <w:gridCol w:w="3273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9 005 244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424 364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353 763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973 327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160 424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815 987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600 364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358 965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777 341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509 614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374 656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256 355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369 895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1 397 049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808 163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393 277</w:t>
            </w:r>
          </w:p>
        </w:tc>
      </w:tr>
    </w:tbl>
    <w:bookmarkStart w:name="z22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41-3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сумм целевых трансфертов на развитие областным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бюджетам, бюджетам городов Астаны и Алматы на развитие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индустриальной инфраструктуры в рамках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"Дорожная карта бизнеса - 2020"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Постановление дополнено приложением 41-3 в соответствии  с постановлением Правительства РК от 12.05.2010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7753"/>
        <w:gridCol w:w="3253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800 000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220 800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508 800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427 200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187 200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403 200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196 800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225 600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729 600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422 400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206 400</w:t>
            </w:r>
          </w:p>
        </w:tc>
      </w:tr>
    </w:tbl>
    <w:bookmarkStart w:name="z23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41-4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/>
          <w:i w:val="false"/>
          <w:color w:val="000000"/>
          <w:sz w:val="28"/>
        </w:rPr>
        <w:t>Распределение сумм целевых текущих трансфертов областным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бюджетам, бюджетам городов Астаны и Алматы на содержание,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материально-техническое оснащение дополнительной штатной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численности миграционной полиции, документирование оралманов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Постановление дополнено приложением 41-4 в соответствии  с постановлением Правительства РК от 29.11.2010 </w:t>
      </w:r>
      <w:r>
        <w:rPr>
          <w:rFonts w:ascii="Times New Roman"/>
          <w:b w:val="false"/>
          <w:i w:val="false"/>
          <w:color w:val="ff0000"/>
          <w:sz w:val="28"/>
        </w:rPr>
        <w:t>№ 1274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8773"/>
        <w:gridCol w:w="3233"/>
      </w:tblGrid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18 516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1 623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1 169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</w:tbl>
    <w:bookmarkStart w:name="z23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41-5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/>
          <w:i w:val="false"/>
          <w:color w:val="000000"/>
          <w:sz w:val="28"/>
        </w:rPr>
        <w:t>Распределение сумм целевых текущих трансфертов областным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бюджетам, бюджетам городов Астаны и Алматы на содержание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материально-техническое оснащение Центра временного размещения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оралманов и Центра адаптации и интеграции оралманов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Постановление дополнено приложением 41-5 в соответствии  с постановлением Правительства РК от 29.11.2010 </w:t>
      </w:r>
      <w:r>
        <w:rPr>
          <w:rFonts w:ascii="Times New Roman"/>
          <w:b w:val="false"/>
          <w:i w:val="false"/>
          <w:color w:val="ff0000"/>
          <w:sz w:val="28"/>
        </w:rPr>
        <w:t>№ 1274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8693"/>
        <w:gridCol w:w="3273"/>
      </w:tblGrid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26 184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1 978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15 306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5 024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</w:tbl>
    <w:bookmarkStart w:name="z15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bookmarkEnd w:id="92"/>
    <w:bookmarkStart w:name="z2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 </w:t>
      </w:r>
      <w:r>
        <w:rPr>
          <w:rFonts w:ascii="Times New Roman"/>
          <w:b/>
          <w:i w:val="false"/>
          <w:color w:val="000000"/>
          <w:sz w:val="28"/>
        </w:rPr>
        <w:t>Распределение сумм целевых текущих трансфертов областным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бюджетам, бюджетам городов Астаны и Алматы на капитальный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текущий ремонт школ, больниц и других социальных объектов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42 в редакции постановления Правительства РК от 12.05.2010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с изменениями, внесенными постановлениями Правительства РК от 23.08.2010 </w:t>
      </w:r>
      <w:r>
        <w:rPr>
          <w:rFonts w:ascii="Times New Roman"/>
          <w:b w:val="false"/>
          <w:i w:val="false"/>
          <w:color w:val="000000"/>
          <w:sz w:val="28"/>
        </w:rPr>
        <w:t>№ 827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12.10.2010 </w:t>
      </w:r>
      <w:r>
        <w:rPr>
          <w:rFonts w:ascii="Times New Roman"/>
          <w:b w:val="false"/>
          <w:i w:val="false"/>
          <w:color w:val="000000"/>
          <w:sz w:val="28"/>
        </w:rPr>
        <w:t>№ 1053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29.11.2010 </w:t>
      </w:r>
      <w:r>
        <w:rPr>
          <w:rFonts w:ascii="Times New Roman"/>
          <w:b w:val="false"/>
          <w:i w:val="false"/>
          <w:color w:val="000000"/>
          <w:sz w:val="28"/>
        </w:rPr>
        <w:t>№ 1274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033"/>
        <w:gridCol w:w="1513"/>
        <w:gridCol w:w="1273"/>
        <w:gridCol w:w="1333"/>
        <w:gridCol w:w="1513"/>
        <w:gridCol w:w="1413"/>
        <w:gridCol w:w="1533"/>
        <w:gridCol w:w="1493"/>
      </w:tblGrid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п\п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 и городов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чения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дений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31 890 630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2 217 076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2 688 724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16 688 641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8 761 648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1 455 991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78 550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1 245 118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660 215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584 903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1 783 467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1 301 467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1 718 692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126 692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998 600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426 700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107 123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73 464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33 659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3 208 954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23 288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257 104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1 957 661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867 862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103 039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904 533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66 667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77 866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899 314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499 044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340 170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5 228 141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1 061 180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902 956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928 242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1 554 567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781 196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1 624 117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137 016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274 597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707 435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408 615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96 454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865 111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96 776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227 662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435 673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919 903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40 604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583 051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294 068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1 530 267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289 432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370 786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493 573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261 968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81 158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1 416 740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186 200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654 170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387 120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103 220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43 020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2 979 306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735 733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2 070 580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49 793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1 608 220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1 608 220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5 851 624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128 291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191 035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4 900 104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501 063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131 131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Распределение сумм целевых трансфертов на развитие бюджету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города Алматы и Алматинской области для сейсмоусиления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образования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3"/>
        <w:gridCol w:w="2613"/>
      </w:tblGrid>
      <w:tr>
        <w:trPr>
          <w:trHeight w:val="30" w:hRule="atLeast"/>
        </w:trPr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1 007 000</w:t>
            </w:r>
          </w:p>
        </w:tc>
      </w:tr>
      <w:tr>
        <w:trPr>
          <w:trHeight w:val="30" w:hRule="atLeast"/>
        </w:trPr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инвестиционным проектам: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с восстановительными работами средней школы № 112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61 500</w:t>
            </w:r>
          </w:p>
        </w:tc>
      </w:tr>
      <w:tr>
        <w:trPr>
          <w:trHeight w:val="30" w:hRule="atLeast"/>
        </w:trPr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с восстановительными работами средней школы № 41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51 300</w:t>
            </w:r>
          </w:p>
        </w:tc>
      </w:tr>
      <w:tr>
        <w:trPr>
          <w:trHeight w:val="30" w:hRule="atLeast"/>
        </w:trPr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с восстановительными работами средней школы № 38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132 770</w:t>
            </w:r>
          </w:p>
        </w:tc>
      </w:tr>
      <w:tr>
        <w:trPr>
          <w:trHeight w:val="30" w:hRule="atLeast"/>
        </w:trPr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с восстановительными работами средней школы № 85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81 900</w:t>
            </w:r>
          </w:p>
        </w:tc>
      </w:tr>
      <w:tr>
        <w:trPr>
          <w:trHeight w:val="30" w:hRule="atLeast"/>
        </w:trPr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с восстановительными работами средней школы № 164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55 270</w:t>
            </w:r>
          </w:p>
        </w:tc>
      </w:tr>
      <w:tr>
        <w:trPr>
          <w:trHeight w:val="30" w:hRule="atLeast"/>
        </w:trPr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с восстановительными работами средней школы № 120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42 220</w:t>
            </w:r>
          </w:p>
        </w:tc>
      </w:tr>
      <w:tr>
        <w:trPr>
          <w:trHeight w:val="30" w:hRule="atLeast"/>
        </w:trPr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с восстановительными работами средней школы № 51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133 260</w:t>
            </w:r>
          </w:p>
        </w:tc>
      </w:tr>
      <w:tr>
        <w:trPr>
          <w:trHeight w:val="30" w:hRule="atLeast"/>
        </w:trPr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с восстановительными работами средней школы № 28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208 840</w:t>
            </w:r>
          </w:p>
        </w:tc>
      </w:tr>
      <w:tr>
        <w:trPr>
          <w:trHeight w:val="30" w:hRule="atLeast"/>
        </w:trPr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с восстановительными работами средней школы № 126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117 830</w:t>
            </w:r>
          </w:p>
        </w:tc>
      </w:tr>
      <w:tr>
        <w:trPr>
          <w:trHeight w:val="30" w:hRule="atLeast"/>
        </w:trPr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с восстановительными работами средней школы № 88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59 110</w:t>
            </w:r>
          </w:p>
        </w:tc>
      </w:tr>
      <w:tr>
        <w:trPr>
          <w:trHeight w:val="30" w:hRule="atLeast"/>
        </w:trPr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с восстановительными работами зданий детского сада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"Балдаурен" на 220 мест в п. Боралдай Илийского района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</w:t>
            </w:r>
          </w:p>
        </w:tc>
      </w:tr>
    </w:tbl>
    <w:bookmarkStart w:name="z15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bookmarkEnd w:id="95"/>
    <w:bookmarkStart w:name="z2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Распределение сумм целевых текущих трансфертов областным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бюджетам, бюджетам городов Астаны и Алматы на ремонт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содержание автомобильных дорог областного и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значения, улиц городов и населенных пунктов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43 с изменениями, внесенными постановлениями Правительства РК от 25.03.2010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23.08.2010 </w:t>
      </w:r>
      <w:r>
        <w:rPr>
          <w:rFonts w:ascii="Times New Roman"/>
          <w:b w:val="false"/>
          <w:i w:val="false"/>
          <w:color w:val="ff0000"/>
          <w:sz w:val="28"/>
        </w:rPr>
        <w:t>№ 827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27.09.2010 </w:t>
      </w:r>
      <w:r>
        <w:rPr>
          <w:rFonts w:ascii="Times New Roman"/>
          <w:b w:val="false"/>
          <w:i w:val="false"/>
          <w:color w:val="ff0000"/>
          <w:sz w:val="28"/>
        </w:rPr>
        <w:t>№ 980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12.10.2010 </w:t>
      </w:r>
      <w:r>
        <w:rPr>
          <w:rFonts w:ascii="Times New Roman"/>
          <w:b w:val="false"/>
          <w:i w:val="false"/>
          <w:color w:val="ff0000"/>
          <w:sz w:val="28"/>
        </w:rPr>
        <w:t>№ 1053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29.11.2010 </w:t>
      </w:r>
      <w:r>
        <w:rPr>
          <w:rFonts w:ascii="Times New Roman"/>
          <w:b w:val="false"/>
          <w:i w:val="false"/>
          <w:color w:val="ff0000"/>
          <w:sz w:val="28"/>
        </w:rPr>
        <w:t>№ 1274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7173"/>
        <w:gridCol w:w="4473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18 140 603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1 441 559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1 636 962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1 617 200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525 679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1 765 762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1 679 596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393 021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937 694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936 044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1 644 358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157 826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844 397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3 120 705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1 009 800</w:t>
            </w:r>
          </w:p>
        </w:tc>
      </w:tr>
    </w:tbl>
    <w:bookmarkStart w:name="z2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Распределение сумм целевых трансфертов на развитие областным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бюджетам, бюджетам городов Астаны и Алматы на строительство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реконструкцию автомобильных дорог областного и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значения, улиц городов и населенных пунктов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10073"/>
        <w:gridCol w:w="2693"/>
      </w:tblGrid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1 350 245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166 838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инвестиционным проектам: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дороги в районе центрального парка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 в городе Актобе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166 838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94 023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инвестиционным проектам: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ул. Шугаева от ул. Гагарина до 0 км (741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автодороги "Омск-Майкапчагай" в г. Семей ВКО)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94 023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149 811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инвестиционным проектам: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дороги по ул. Брусиловского от Саратовской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трассы до ул. Жангир хана и ул. Аяз би от ул. Брусиловского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Камбар батыра в г. Уральске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136 454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улицы Московская от ул. С. Датова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Кызылжарская в 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13 357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797 878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инвестиционным проектам: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улицы Дзержинского в границах ул. Тарана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147 346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ул. Л. Беды в границах ул. Краснопартизанская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Мауленова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233 420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улицы Киевская в границах ул. Герцана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Узкоколейная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417 112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141 695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инвестиционным проектам: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автодороги областного значения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ЮКО КХ-56 "Тараз-Акколь-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Шолаккорган-Кентау"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км 253 - км 275"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141 695</w:t>
            </w:r>
          </w:p>
        </w:tc>
      </w:tr>
    </w:tbl>
    <w:bookmarkStart w:name="z15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bookmarkEnd w:id="98"/>
    <w:bookmarkStart w:name="z2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Распределение сумм целевых текущих трансфертов областным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бюджетам на финансирование социальных проектов в поселках,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аулах (селах), аульных (сельских) округах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44 с изменениями, внесенными постановлениями Правительства РК от 25.03.2010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23.08.2010 </w:t>
      </w:r>
      <w:r>
        <w:rPr>
          <w:rFonts w:ascii="Times New Roman"/>
          <w:b w:val="false"/>
          <w:i w:val="false"/>
          <w:color w:val="ff0000"/>
          <w:sz w:val="28"/>
        </w:rPr>
        <w:t>№ 827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29.11.2010 </w:t>
      </w:r>
      <w:r>
        <w:rPr>
          <w:rFonts w:ascii="Times New Roman"/>
          <w:b w:val="false"/>
          <w:i w:val="false"/>
          <w:color w:val="ff0000"/>
          <w:sz w:val="28"/>
        </w:rPr>
        <w:t>№ 1274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553"/>
        <w:gridCol w:w="1533"/>
        <w:gridCol w:w="1873"/>
        <w:gridCol w:w="1573"/>
        <w:gridCol w:w="1513"/>
        <w:gridCol w:w="1633"/>
        <w:gridCol w:w="2033"/>
      </w:tblGrid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оросительных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каналов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3 607 890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1 337 395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187 767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212 364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1 436 472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433 892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1 382 067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442 176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939 891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499 217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67 391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133 623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70 786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227 417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724 521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290 629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433 892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159 974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159 974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89 964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53 490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100 050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224 864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121 454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101 711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53 671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37 463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97 797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97 797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170 075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165 482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bookmarkEnd w:id="100"/>
    <w:bookmarkStart w:name="z2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Распределение сумм целевых текущих трансфертов областным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бюджетам, бюджетам городов Астаны и Алматы на ремонт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инженерно-коммуникационной инфраструктуры и благоустройство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городов и населенных пунктов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45 в редакции постановления Правительства РК от 27.09.2010 </w:t>
      </w:r>
      <w:r>
        <w:rPr>
          <w:rFonts w:ascii="Times New Roman"/>
          <w:b w:val="false"/>
          <w:i w:val="false"/>
          <w:color w:val="ff0000"/>
          <w:sz w:val="28"/>
        </w:rPr>
        <w:t>№ 980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постановлением Правительства РК от 29.11.2010 </w:t>
      </w:r>
      <w:r>
        <w:rPr>
          <w:rFonts w:ascii="Times New Roman"/>
          <w:b w:val="false"/>
          <w:i w:val="false"/>
          <w:color w:val="ff0000"/>
          <w:sz w:val="28"/>
        </w:rPr>
        <w:t>№ 1274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413"/>
        <w:gridCol w:w="1593"/>
        <w:gridCol w:w="1653"/>
        <w:gridCol w:w="1453"/>
        <w:gridCol w:w="1513"/>
        <w:gridCol w:w="1333"/>
        <w:gridCol w:w="1313"/>
        <w:gridCol w:w="1413"/>
      </w:tblGrid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снабжение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снабже-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15 067 686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4 334 670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1 270 143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2 745 654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398 811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158 955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6 159 453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844 538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419 909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64 589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241 357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118 683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1 460 661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803 029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630 125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2 146 213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801 868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688 692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158 955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482 070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1 461 952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487 195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219 494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176 516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555 390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508 063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36 211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449 939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53 374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53 374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1 081 945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40 669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1 017 573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326 065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191065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510 802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92 885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417 917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527 867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213 732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122 692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191 443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654 616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304 127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154 198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142 048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54 243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211 617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31 166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138 488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41 963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1 548 034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1 212 439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89 308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246 287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3 196 249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687 736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2 508 513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535 690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535 690</w:t>
            </w:r>
          </w:p>
        </w:tc>
      </w:tr>
    </w:tbl>
    <w:bookmarkStart w:name="z15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bookmarkEnd w:id="102"/>
    <w:bookmarkStart w:name="z2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Целевые трансферты на развитие областным бюджетам, бюджетам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городов Астаны и Алматы на развитие инженерно-коммуникационной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инфраструктуры и благоустройство городов и населенных пунктов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46 в редакции постановления Правительства РК от 27.09.2010 </w:t>
      </w:r>
      <w:r>
        <w:rPr>
          <w:rFonts w:ascii="Times New Roman"/>
          <w:b w:val="false"/>
          <w:i w:val="false"/>
          <w:color w:val="ff0000"/>
          <w:sz w:val="28"/>
        </w:rPr>
        <w:t>№ 980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постановлением Правительства РК от 29.11.2010 </w:t>
      </w:r>
      <w:r>
        <w:rPr>
          <w:rFonts w:ascii="Times New Roman"/>
          <w:b w:val="false"/>
          <w:i w:val="false"/>
          <w:color w:val="ff0000"/>
          <w:sz w:val="28"/>
        </w:rPr>
        <w:t>№ 1274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10397"/>
        <w:gridCol w:w="2311"/>
      </w:tblGrid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17 894 345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395 345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инвестиционным проектам: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Водоснабжение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водоснабжения в с. Львовское (Каракемир)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водопровода 3-очередь с. Астраханка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39 017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водопровода в селе Зеленое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Акмолинской области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107 561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Теплоснабжение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наружных сетей теплоснабжения по ул. Привокзальной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котельной "Железнодорожная" (2-ой этап) в г. Акколь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котельной № 5 и тепловых сетей в г. Ерейментау.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водоводяных подогревателей Ерейментауского района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62 254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Электроснабжение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70 жилых домов в с. Талапкер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24 342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299 740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инвестиционным проектам: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Водоснабжение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водопровода в с. Карауылкельды Байганинского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Актюбинской области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21 432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магистрального водовода и водопроводных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Иргиз Иргизского района Актюбинской области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54 608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Канализация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напорного коллектора канализационных сетей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биоочистных сооружений города Алга Актюбинской области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77 807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канализации в с. Бадамша Каргалинского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Актюбинской области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74 323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центральной системы канализации и очистных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в п. Кобда Кобдинского района Актюбинской области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29 306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Электроснабжение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электролинии мкр. Сазды-2 в п. Кенкияк Темирского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Актюбинской области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31 717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электролинии мкр. Кызылжар в п. Шубаркудук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района Актюбинской области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теплотрассы к детскому саду "Айголек"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Бадамша Каргалинского района Актюбинской области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1 537 587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инвестиционным проектам: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Водоснабжение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системы водоснабжения с. Текес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Райымбекского района Алматинской области (2 очередь)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44 721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насосной станции № 1 г. Талдыкорган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68 313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Канализация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очистных сооружений Каскеленского напорно-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самотечного коллектора Алматинской области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276 896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канализации с. Баканас Балхашского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канализационных сетей г. Жаркент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Панфиловского района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177 684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системы канализации с. Чунджа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Уйгурского района Алматинской области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242 521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канализационных сетей г. Уштобе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Каратальского района Алматинской области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180 616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внутрипоселковых сетей канализации с. Кеген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Райымбекского района Алматинской области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70 844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Теплоснабжение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тепловых сетей п. Карабулак Ескельдинского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теплоснабжения (котельная и тепловые сети)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п. Мерей Карасайского района Алматинской области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127 070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теплоснабжения (котельной и тепловых сетей)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 Коксуского района Алматинской области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283 524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теплотрассы по ул. Железнодорожная г. Уштобе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Каратальского района Алматинской области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21 525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1 901 336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инвестиционным проектам: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Водоснабжение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водозаборной и водоочистных сооружений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правобережной части г. Атырау (фильтровальная станция № 5)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1 234 584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Газоснабжение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 Кзылкогинского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(с. Сармайшагыл, Карабау, Айдын, Каракол, Коскулак, Тайсойган,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Буйрек)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666 752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114 635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инвестиционным проектам: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Водоснабжение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п. Глубокое (микрорайон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Киргородок) Глубоковского района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23 552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водопровода в с. Каракол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91 083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1 861 926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инвестиционным проектам: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Водоснабжение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внутриквартальных водопроводных сетей микрорайона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"Каратау" (2) в г. Тараз.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101 597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водовода и водопроводных сетей массива "Бурыл 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Б, В" в г. Тараз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102 975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водопроводных сетей массива "Дальнее Карасу"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79 450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водопроводной сети по проспекту Толе би №№ 9, 9а,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 11а в г. Тараз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Теплоснабжение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внутриквартальных тепловых сетей массивов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"Сатпаева", "Тонкуруш" и "Телецентр" в г. Тараз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267 616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внутриквартальных тепловых сетей микрорайона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 от ТК жилого дома № 2 до ТК жилого дома № 14 в г. Тараз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66 252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теплокоммуникационных сетей и котельной "Ожоговый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центр" города Тараз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155 125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теплокоммуникационных сетей и котельной "Детская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инфекционная больница" города Тараз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117 794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внутриквартальных тепловых сетей массива Карасу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ТК жилого дома № 18 до ТК жилого дома № 4 в г. Тараз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39 301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замена внутриквартальных тепловых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 Таласского района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434 943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тепловых сетей в г. Шу Шуского района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152 046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тепловых сетей микрорайона "Карасу" от ТК жилого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№ 1 до ТК жилого дома № 11 возле детского сада № 26 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 № 8 до ТК № 6 возле жилого дома № 26 в г. Тараз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44 012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Канализация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канализационных сетей и очистных сооружений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Шуского района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297 728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1 013 493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инвестиционным проектам: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Водоснабжение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сооружений трассы сброса условно-чистых вод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накопителя № 2 г. Уральска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191 029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малоэтажных застроек ПДП-5 по ул. Самал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северо-восточной части г. Уральска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Электроснабжение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жилых домов в п. Трекино Зеленовского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12 502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жилых домов в п. Достык Зеленовского района ЗКО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11 518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жилого массива в п. Жангала Жангалинского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ЗКО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Теплоснабжение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ТМ-2 по ул. Маметовой от ул. Х. Чурина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ТК-2-2 10 ул. Ескалиева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114 394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ТМ-3 по ул. Магистральной от ТК-15 до ТК-16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18 388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ТМ-2 по ул. Алмазова до ТК-15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181 488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ТМ-5 по ул. Исатай Батыра, по ул. Мусина от ТК-11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ТК-20 ул. Ашхабадская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211 986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ТМ-7 по ул. Жунусова от Ж. Молдагалиева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Савичева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185 587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Канализация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системы канализации п. Деркул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62 475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455 114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инвестиционным проектам: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Теплоснабжение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участков тепловых сетей.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теплоизоляции г. Караганды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245 356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тепломагистрали M1 от ТК-6 до УП-3 г. Караганда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209 758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Костанайская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1 052 164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инвестиционным проектам: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Водоснабжение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инженерных коммуникаций микрорайона "Текстильщик".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69 677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микрорайонов 23, 28, 29 малоэтажной застройки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68 846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микрорайонов 22, 26, 27 малоэтажной застройки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140 843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сетей водоснабжения микрорайона Желтоксан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Житикара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Канализация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инженерных коммуникаций микрорайона "Текстильщик".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93 988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Канализация микрорайонов 23, 28, 29 малоэтажной застройки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Рудного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50 361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канализационных коллекторов от канализационных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очистных сооружений (Узел А) до накопителя сточных вод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Аркалык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223 640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Канализация микрорайонов 22, 26, 27 малоэтажной застройки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Рудного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155 172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Газоснабжение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 к 2-этажным многоквартирным и индивидуальным жилым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домам ул. Чапаева, Космонавтов, Рабочая, Павлова, К. Маркса,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Комсомольская в п. Карабалык Костанайской области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38 601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 к школе № 1 административным зданиям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Нечипуренко и индивидуальным жилым домам ул. Рабочая,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Первомайская, Лермонтова, Сералина в п. Карабалык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62 805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газопровода для малоэтажных застроек в поселке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Тобол Тарановского района Костанайской области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газораспределительных сетей в границах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Бородина-Баймагамбетова, Гагарина-ЛОГ г. Костанай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92 960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527 100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инвестиционным проектам: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Водоснабжение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трассы сетей водоснабжения и сооружений от ЦУВС-3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точек 28-25 и 29-3 с увеличением диаметра магистралей II этап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очередь)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разводящих сетей водоснабжения от ЦУВС-4 до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микрорайонов (16, 17, 19, 19а, 30, 31, 32, 33, 34, 35)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96 986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Электроснабжение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уличного освещения Форт-Шевченко-Баутино,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Форт-Шевченко-Аташ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26 220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наружного освещения Форт-Шевченко Тупкараганский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наружного освещения села Кызыл-Узень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электролиний в селе Боранкул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648 993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инвестиционным проектам: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Водоснабжение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водопровода в г. Аксу (2-очередь пос. Черемушки)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водопровода в п. Майкаин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водопровода п. Чернорецк Павлодарского района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45 842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водопровода и водопроводных сооружений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Фурментьевка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49 755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Канализация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канализационного коллектора по ул. Лермонтова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Павлодара диам. 1000 мм.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285 384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Теплоснабжение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котельных и тепловых сетей с. Железинка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 Павлодарской области. Теплотрасса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котельной № 2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18 012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1 117 711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инвестиционным проектам: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Водоснабжение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коммунальных сетей - ремонт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горячего водоснабжения в г. Петропавловске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50 408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водопровода от насосной станции 2-го подъема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очистных сооружений в п. Новоишимский район им. Г. Мусрепова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53 677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инженерных сетей водоснабжения в г. Петропавловске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134 762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в г. Петропавловске (водовод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ул. Крепостной, водовод на территории водопроводных очистных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сооружений, реконструкция водопроводных очистных сооружений)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124 112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водоснабжения в с. Кайранколь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62 322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разводящих сетей водопровода в с. Талшик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(п. Бестерек) Акжарского района Северо-Казахстанской области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37 669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Канализация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инженерных сетей канализации в г. Петропавловске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216 903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канализации в г. Петропавловск района Шал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акына (канализ. коллектор по ул. Интернациональной)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205 259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Электроснабжение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кабельных линий, трансформаторных подстанций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находящиеся в коммунальной собственности г. Петропавловск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17 016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электрических сетей г. Петропавловска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47 112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трансформаторных подстанций в г. Петропавловск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56 939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уличного освещения,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коммунальной собственности г. Петропавловска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111 532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4 155 066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инвестиционным проектам: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Водоснабжение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сельского населенного пункта Ш. Калдаякова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186 000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населенного пункта Жабай-Тобе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200 145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села Акжар Акжарского с/о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села Ащыколь Жамбылского с/о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села Бостандык Жартытюбинского с/о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82 790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села Жолбасшы Биртилекского с/о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села Калгансыр Жамбылского с/о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села Сатбаев Жузимдикского с/о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села Шайхана Жылгинского с/о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села Амангельды Биртилекского с/о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села Биртилек Биртилекского с/о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села Дербисек Дербисекского с/о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села Игилик Биртилекского с/о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82 674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села Кольтоган Биртилекского с/о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села Таскудук Дарбазинского с/о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села Жыныс, 14 км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161 800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с. Жартытобе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182 471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с. Акколтык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населенного пункта К. Маметулы (Мамбетулы)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Кызыгуртского района ЮКО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119 725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населенного пункта Енбекши Кызыгуртского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сельского населенного пункта Шанак и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Кызыгуртского района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196 869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водопровода и веток подключения разводящих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Достык-2 г. Шымкент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водопровода и веток подключения разводящих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Куйбышева (Восточная часть) г. Шымкент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Газоснабжение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Газоснабжение поселка Ушкын Ушкынского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137 144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Газоснабжение жилых домов в пос. Жабай тобе 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90 831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Газоснабжение с. Каратобе Толебийского района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70 534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Газоснабжение села Шарапхана с/о Шарапхана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Газоснабжение села Кезенбулак с/о Шарбулак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Газоснабжение села Кызылкия с/о Кызылкия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Газоснабжение села Казыгурт с/о Казыгурт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66 315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Газоснабжение села Рабат с/о Рабат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42 551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ГРС № 17 для газоснабжения с. Узын 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165 277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Газоснабжение села Узын Ата Шардаринского района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117 964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Газоснабжение жилых домов в пос. Жаскешу Амангельдинского с/о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236 740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Газоснабжение мик-она Самал, СТО, ВАЗ, Жана Курлыс, Коктобе,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Учхоз, Кабланбек, ул. А. Омарова (Л. Чайкина) г. Сарыагаш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297 118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Газоснабжение населенных пунктов Кершитас, Кельтемашат,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Кальтемашат-2. 2 этап Тюлькубаский район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20 741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Газоснабжение сел Уялы Жар, Ынтымак с/о Боржар Ордабасынского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101 987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Канализация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канализационного коллектора от камеры № 77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распределительного узла очистного сооружения (замена открытого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канала на закрытый) г. Шымкента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172 500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Теплоснабжение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котельной с тепловыми сетями в 1-ом микрорайоне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Ленгер Толебийского района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81 450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теплоснабжения Южной части г. Шымкент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176 384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Энергоснабжение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электрических сетей для жилых домов в с. Куйган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Жаушыкум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7 956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164 640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инвестиционным проектам: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Теплоснабжение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распределительных тепловых сетей в г. Алматы.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трассы от ТК-2-79 до ТК-2-84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83 923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распределительных тепловых сетей в г. Алматы.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трассы по ул. Рыспаева от ТК-2-66 до ТК-2-66/2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14 766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распределительных тепловых сетей в г. Алматы.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трассы по ул. Туркебаева от ТМ-9 до ТК-2Сол-6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29 840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распределительных тепловых сетей в г. Алматы.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трассы по пр. Абая от ТК-2-61 до ТК-1 КЗ-17а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2 649 495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инвестиционным проектам: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Энергоснабжение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существующей ПС 110/10кВ "Промзона" (завершение)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391 502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существующей ПС 110/10кВ "Насосная" (завершение)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195 893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Монумента "Қазақ Елі"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2 062 100</w:t>
            </w:r>
          </w:p>
        </w:tc>
      </w:tr>
    </w:tbl>
    <w:bookmarkStart w:name="z15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bookmarkEnd w:id="104"/>
    <w:bookmarkStart w:name="z2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Распределение сумм целевых текущих трансфертов областным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бюджетам, бюджетам городов Астаны и Алматы на подготовку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переподготовку кадров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47 с изменениями, внесенными постановлениями Правительства РК от 12.10.2010 </w:t>
      </w:r>
      <w:r>
        <w:rPr>
          <w:rFonts w:ascii="Times New Roman"/>
          <w:b w:val="false"/>
          <w:i w:val="false"/>
          <w:color w:val="ff0000"/>
          <w:sz w:val="28"/>
        </w:rPr>
        <w:t>№ 1053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29.11.2010 </w:t>
      </w:r>
      <w:r>
        <w:rPr>
          <w:rFonts w:ascii="Times New Roman"/>
          <w:b w:val="false"/>
          <w:i w:val="false"/>
          <w:color w:val="ff0000"/>
          <w:sz w:val="28"/>
        </w:rPr>
        <w:t>№ 1274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8133"/>
        <w:gridCol w:w="3553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4 553 265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247 500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696 100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310 800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200 600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166 205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205 700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289 095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195 200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216 800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178 100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384 600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323 165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351 700</w:t>
            </w:r>
          </w:p>
        </w:tc>
      </w:tr>
    </w:tbl>
    <w:bookmarkStart w:name="z15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48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bookmarkEnd w:id="106"/>
    <w:bookmarkStart w:name="z20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Распределение сумм целевых текущих трансфертов областным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бюджетам, бюджетам городов Астаны и Алматы на расширение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программы социальных рабочих мест и молодежной практики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48 с изменениями, внесенными постановлениями Правительства РК от 31.03.2010 </w:t>
      </w:r>
      <w:r>
        <w:rPr>
          <w:rFonts w:ascii="Times New Roman"/>
          <w:b w:val="false"/>
          <w:i w:val="false"/>
          <w:color w:val="ff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29.11.2010 </w:t>
      </w:r>
      <w:r>
        <w:rPr>
          <w:rFonts w:ascii="Times New Roman"/>
          <w:b w:val="false"/>
          <w:i w:val="false"/>
          <w:color w:val="ff0000"/>
          <w:sz w:val="28"/>
        </w:rPr>
        <w:t>№ 1274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8133"/>
        <w:gridCol w:w="3553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6 284 965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529 965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1 056 000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204 000</w:t>
            </w:r>
          </w:p>
        </w:tc>
      </w:tr>
    </w:tbl>
    <w:bookmarkStart w:name="z16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49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bookmarkEnd w:id="108"/>
    <w:bookmarkStart w:name="z20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средств на капитальный и текущий ремонт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здравоохранения государственной санитарно-эпидемиологической службы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49 в редакции постановления Правительства РК от 23.08.2010 </w:t>
      </w:r>
      <w:r>
        <w:rPr>
          <w:rFonts w:ascii="Times New Roman"/>
          <w:b w:val="false"/>
          <w:i w:val="false"/>
          <w:color w:val="ff0000"/>
          <w:sz w:val="28"/>
        </w:rPr>
        <w:t>№ 827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10537"/>
        <w:gridCol w:w="2267"/>
      </w:tblGrid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Дорожной карты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543 011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Противочумные станции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112 124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здания лаборатории Оймаутской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Байганинского района Актюбинской области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здания ГУ "Араломорской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противочумной станции" 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бактериологической лаборатории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Жынгылдинского эпидотряда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ограждения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противочумной станции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рулонной кровли на здании хозблока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противочумной станции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Талдыкорганской противочумной станции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32 264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здания Жалпакталской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противочумной лаборатории в п. Жалпактал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Уральской противочумной станции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18 950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Центры санитарно-эпидемиологической экспертизы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427 587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здания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 экспертизы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Жаксынскому району Акмолинской области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здания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филиала РГКП "Акмолинский 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ЦСЭЭ" КГСЭН МЗ РК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здания филиала РГКП "АОЦСЭЭ"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Каргалинского района Актюбинской области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20 067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здания филиала РГКП "АОЦСЭЭ"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Уилского района Актюбинской области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27 640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здания филиала РГКП "АОЦСЭЭ"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Байганинского района Актюбинской области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27 640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здания филиала 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"Восточно-Казахстанский областной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 экспертизы"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Бескарагайскому району в с. Бескарагай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здания филиала РГКП "КОЦСЭЭ"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п. Осакаровка, улица Мостовая, 5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32 091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здания РГКП "КОЦСЭЭ" г. Каражал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здания РГКП "КОЦСЭЭ"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Приозерск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27 587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здания РГКП "КОЦСЭЭ"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Караганда, ул. Кривогуза, 17/3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111 555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здания районного 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Кызылординского областного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 экспертизы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Жалагаш Жалагашского района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здания областного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 экспертизы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Кызылорда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здания городского 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центра санитарно-эпидемиологической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в г. Кызылорда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здания районного 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центра санитарно-эпидемиологической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в г. Аральске Кызылординской области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здания ГУ "Центр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 экспертизы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Айыртаускому району" в с. Саумалколь Айыртауского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Северо-Казахстанской области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 РГКП "СКО ЦСЭЭ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Госсанэпиднадзора района Шал Акына"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здания ЦСЭЭ Отырарского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Шаульдер Южно-Казахстанской области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здания ЦСЭЭ Мактааральского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Южно-Казахстанской области в г. Жетысай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санитарно-эпидемиологического надзора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кровли здания Западного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межрегионального департамента ГСЭН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железнодорожном транспорте по улице 8 Марта,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Актобе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456 989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Противочумные станции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49 658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лаборатории Оймаутской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Байганинского района Актюбинской области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Шубаркудукского отделения ПЧС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"Актюбинская противочумная станция"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системы отопления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Казалинского противочумного отделения в кенте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 би Казалинского района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Сарбулакской противочумной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 Казалинского ПЧО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лаборатории Кияхтинского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эпидотряда Жамбылской противочумной станции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общежития Кияхтинского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эпидотряда Жамбылской противочумной станции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зданий и сооружений станций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Жанадарьинского эпидотряда, Жанакорганского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эпидотряда, Карарымского эпидотряда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зданий и сооружений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"Противочумная станция г. Алматы"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помещений эпидемиологической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 г. Уральск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помещений эпидемиологической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 в п. Кзылкапкан Жангалинского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помещений эпидемиологической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 в п. Чапаево Акжайыкского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помещений эпидемиологической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 в п. Тайпак Акжайыкского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помещений эпидемиологической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 в Жымпиты, Сырымского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Центры санитарно-эпидемиологической экспертизы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272 178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РГКП Акмолинского областного ЦСЭЭ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КГСЭН МЗ РК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 экспертизы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Жаксынскому району Акмолинской области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филиала РГКП "Акмолинский областной ЦСЭЭ" КГСЭН МЗ РК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Баклаборатории РГКП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ЦСЭЭ КГСЭН МЗ РК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помещений здания филиала 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"АОЦСЭЭ" Мугалжарского района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помещений здания филиала 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"АОЦСЭЭ" Алгинского района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помещений здания филиала 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"АОЦСЭЭ" Мартукского района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Уилского филиала РГКП "АОЦСЭЭ"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КГСЭН МЗ РК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Байганинского филиала 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"АОЦСЭЭ" КГСЭН МЗ РК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Каргалинского филиала 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"АОЦСЭЭ" КГСЭН МЗ РК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филиала РГКП "АОЦСЭЭ"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Кобда Кобдинского района Актюбинской области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РГКП "Актюбинский ОЦСЭЭ КГСЭН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РК"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Районного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Енбекшиказахского района, Алматинской области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 экспертизы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Карасайскому району Алматинской области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кровли и помещений РГКП ВКО ЦСЭЭ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КГСЭН МЗ РК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Восточно-Казахстанского ЦСЭЭ,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Глубокое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РГКП Восточно-Казахстанского ЦСЭЭ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Независимости, 17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Санитарно-гигиенической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 Жамбылского района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Филиала РГКП "Жамбылский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центр санитарно-эпидемиологической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экспертизы" Комитета ГСЭН МЗ РК по Шускому району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ФРГКП "ЖОЦСЭЭ" КГСЭН МЗ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Меркенского района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Кордайского ЦСЭЭ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здании СЭС Зеленовского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Бурлинского района ЦСЭЭ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Аксай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Центра СЭС Акжаикского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РГКП "Каратобинской РЦСЭЭ"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РГКП "Казталовский РЦСЭЭ"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РГКП "КОЦСЭЭ" г. Сатпаев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РГКП "КОЦСЭЭ" г. Сарань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РГКП КО ЦСЭЭ г. Жезказган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РГКП КО ЦСЭЭ Шетского района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РГКП "КОЦСЭЭ" п. Ботакара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Бухар-Жырауского района Карагандинской области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РГКП "КОЦСЭЭ" г. Караганды,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Гоголя 46/3, по району Казыбек-би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РГКП "КОЦСЭЭ" Октябрьского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г. Караганда, ул. Зелинского, 23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СЭС в с. Амангельды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Филиала РГКП "Костанайский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центр санитарно-эпидемиологической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экспертизы" КГСЭН МЗ РК по г. Аркалык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Жана-Озенского филиала 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"Мангистауского областного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 экспертизы"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помещений филиала РГКП "ПОЦСЭЭ"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Железинского района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помещений филиала РГКП "ПОЦСЭЭ"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Актогайского района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помещений филиала РГКП "ПОЦСЭЭ"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Качирского района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помещений здания РГКП "ПОЦСЭЭ"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Иртышского филиала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помещений РГКП "ПОЦСЭЭ" 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Баянаульского района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помещений здания РГКП "ПОЦСЭЭ"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Майского филиала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помещений здания РГКП "ПОЦСЭЭ"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Лебяжинского филиала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помещений здания РГКП "ПОЦСЭЭ"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Щербактинского филиала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помещений РГКП "ПОЦСЭЭ"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Успенского района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Экибастузского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филиала РГКП "ПОЦСЭЭ"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помещений ЦСЭЭ с. Новоишимское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 Г. Мусрепова Северо-Казахстанской области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отделения особо опасных инфекций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ГКПП "Центр санитарно-эпидемиологической экспертизы"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вентиляционных систем ГКПП "Центр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 экспертизы" г. Астаны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Центры санитарно-эпидемиологической экспертизы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130 247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Шымкентского отделенческого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санэпидэкспертизы на железнодорожном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Жамбылского отделенческого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 экспертизы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железнодорожном транспорте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помещений Юго-Восточного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 центра СЭ экспертизы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железнодорожном транспорте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СЭ надзора по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Сейфуллина, д. 585 в г. Алматы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"Северо-Центральный Региональный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 экспертизы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железнодорожном транспорте" Комитета ГСЭН МЗ РК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Атбасарского отделенческого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санитарно-эпидемиологического экспертизы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железнодорожном транспорте в г. Атбасар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ГУ "Павлодарский отделенческий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санитарно-эпидемиологической экспертизы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железнодорожном транспорте"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помещений "Костанайский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отделенческий центр санитарно-эпидемиологической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на железнодорожном транспорте"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Карагандинского отделенческого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санэпидэкспертизы на железнодорожном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ГУ "Западный региональный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санитарно-эпидемиологической экспертизы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железнодорожном транспорте КГСЭН МЗ РК"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помещений санитарно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бактериологической лаборатории Атырауского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отделенческого центра СЭЭ на железнодорожном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Кызылординского отделения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санитарно-эпидемиологической экспертизы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железнодорожном транспорте г. Кызылорда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кровли, вивария, подвальных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Казахской республиканской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 станции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санитарно-эпидемиологического надзора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здания, фасада Западного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межрегионального департамента ГСЭН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железнодорожном транспорте г. Актобе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4 906</w:t>
            </w:r>
          </w:p>
        </w:tc>
      </w:tr>
    </w:tbl>
    <w:bookmarkStart w:name="z16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50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bookmarkEnd w:id="110"/>
    <w:bookmarkStart w:name="z21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Распределение средств на капитальный и текущий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       </w:t>
      </w:r>
      <w:r>
        <w:rPr>
          <w:rFonts w:ascii="Times New Roman"/>
          <w:b/>
          <w:i w:val="false"/>
          <w:color w:val="000000"/>
          <w:sz w:val="28"/>
        </w:rPr>
        <w:t>ремонт объектов культуры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50 с изменениями, внесенными постановлениями Правительства РК от 12.05.2010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27.09.2010 </w:t>
      </w:r>
      <w:r>
        <w:rPr>
          <w:rFonts w:ascii="Times New Roman"/>
          <w:b w:val="false"/>
          <w:i w:val="false"/>
          <w:color w:val="ff0000"/>
          <w:sz w:val="28"/>
        </w:rPr>
        <w:t>№ 980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10693"/>
        <w:gridCol w:w="205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Дорожной карты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838 292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Капитальный ремонт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793 243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"Государственный музей искусств им. А. Кастеева ", г. Алматы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440 843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"Президентский центр культуры", г. Астана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85 901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"Казахская государственная филармония им. Жамбыла", г. Алматы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31 087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"Дом Дружбы - Центр по исследованию проблем межэтнических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отношений", г. Алматы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235 412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Текущий ремонт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45 049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"Центральный государственный музей", г. Алматы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24 260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"Государственный академический русский театр для детей и юношества им. Н. Сац", г. Алматы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20 789</w:t>
            </w:r>
          </w:p>
        </w:tc>
      </w:tr>
    </w:tbl>
    <w:bookmarkStart w:name="z16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Перечень предусмотрены изменения постановлением Правительства РК от 13.07.2010 № 711 (не подлежит опубликованию).</w:t>
      </w:r>
    </w:p>
    <w:bookmarkStart w:name="z21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Перечень государственных заданий на 2010 год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51 в редакции постановления Правительства РК от 12.05.2010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с изменениями, внесенными постановлениями Правительства РК от 07.06.2010 </w:t>
      </w:r>
      <w:r>
        <w:rPr>
          <w:rFonts w:ascii="Times New Roman"/>
          <w:b w:val="false"/>
          <w:i w:val="false"/>
          <w:color w:val="000000"/>
          <w:sz w:val="28"/>
        </w:rPr>
        <w:t>№ 532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12.10.2010 </w:t>
      </w:r>
      <w:r>
        <w:rPr>
          <w:rFonts w:ascii="Times New Roman"/>
          <w:b w:val="false"/>
          <w:i w:val="false"/>
          <w:color w:val="000000"/>
          <w:sz w:val="28"/>
        </w:rPr>
        <w:t>№ 1053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29.12.2010 </w:t>
      </w:r>
      <w:r>
        <w:rPr>
          <w:rFonts w:ascii="Times New Roman"/>
          <w:b w:val="false"/>
          <w:i w:val="false"/>
          <w:color w:val="000000"/>
          <w:sz w:val="28"/>
        </w:rPr>
        <w:t>№ 1440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2499"/>
        <w:gridCol w:w="2691"/>
        <w:gridCol w:w="2342"/>
        <w:gridCol w:w="2123"/>
        <w:gridCol w:w="2280"/>
        <w:gridCol w:w="1584"/>
      </w:tblGrid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задания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задания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которой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задание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задания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7-х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зимних Азиатских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 2011 года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7-х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зимних Азиатских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 2011 года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Контракта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городами-органи-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заторами 7-х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зимних Азиатских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 2011 года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Советом Азии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зимним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7-х зимних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Азиатских игр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7-х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Азиатских игр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года"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33 108 669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повышению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жизни населения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 "Исследо-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труда,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населения"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танский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партнерства"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проектов"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50 233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долгом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управления"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данных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управления"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макроэкономичес-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дисбалансов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сбалансированно-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управления"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управления"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апробация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(ведомственных)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обзоров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управления"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издержек бизнеса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управления"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факторов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увеличению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управления"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"Институт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 "Услуги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форума"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284 416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РЦПИ!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Строку, порядковый номер 12, предусмотрено исключить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Правительства РК от 13.07.2010 № 711 (не подлежит опубликованию).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Перечисление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Гарантирование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Выработка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 - 2020",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заседания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 - 2020".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"Самрук-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 "Оплата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- 2020"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366 000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экспериментальных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физико-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химико-биологи-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ческим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планов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альные школы"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воспитание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детей"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827 020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равный доступ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"Внедрение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управления"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1 139 294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введения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 портала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казахстанскому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несырьевого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 связей,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некачественной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энергии"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29 262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наукоемких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методов и систем,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ское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"Прикладные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ресурсов"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711 788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методологии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страны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телями и систе-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мообразующими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инжиниринговых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малого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бизнеса;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бизнес-инкубиро-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технопарками.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"Оплата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(технопарков)"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Проведение: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республиканско-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бизнес-планов;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трудов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Конгресса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конгресса;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республиканско-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 портала;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Выпуск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субъектам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(консультации,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консалтинг,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инжиниринг)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технопарками.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 "Услуги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активности"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186 570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законопроектам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форсированному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правовому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 "Услуги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форсированному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развитию"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форсированному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видео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конференцсвязи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инфокоммуни-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"Зерде"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 "Услуги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форсированному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развитию"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форсированному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индустриализации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"Институт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 "Услуги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форсированному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развитию"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62 000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трансферта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(Innovation Relay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Center)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обмена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европейских стран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подготовке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специальностей.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связей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странами"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13 868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бывшего СИП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СИП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ское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335 979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закупке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услуг"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470 395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 "Внедрение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"Производи-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2020"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(технопарков)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РЦПИ!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Перечень предусмотрено дополнить строкой, порядковый номер 27,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соответствии с постановлением Правительства РК от 13.07.2010 № 711 (не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подлежит опубликованию), с изменением, вносимым постановлением Правительства РК от 09.09.2010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е-статистика"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данными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демографической,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ское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но-вычисли-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"Создание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"е-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статистика"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систем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сооружений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и гидро-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"КазахВодо-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КаналПроект"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гидротехни-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сооружений"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550 000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КазМед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"Внедрение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управления"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