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b0d5d" w14:textId="83b0d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21 июня 1999 года № 813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ноября 2009 года № 1846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июня 1999 года № 813 «О создании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займов»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ввести в 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Межведомственной комиссии по возврату и реструктуризации кредитов, выданных из республиканского бюджета, а также средств, отвлеченных из республиканского бюджета в рамках гарантированных государством займов, утвержденный указанным постановлением: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Шолпанкулова               - вице-министра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Берика Шолпанкуловича        Казахстан, заместителем председателя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Исенова                    - начальника управления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Амангельды Сагандековича     кредитования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методологии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государственными активами,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внутреннего финансового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кредитования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Министерства финансов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Казахстан, секретарем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Искалиева                  - вице-министра индустрии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Ерхата Сериковича            торговли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Магауова                   - вице-министра энергетики и минеральных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Асета Маратовича             ресурсов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Искакова                   - заместителя заведующего Отделом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Жанибека Сапаровича          социально-экономического мониторинга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Администрации Президента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Казахстан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Ташенева                   - директора Департамента методологии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Бахытбека Хакимовича         управления государственными активами,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внутреннего финансового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бюджетного кредитования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Айтжанова                  - начальника Департамента по раскрытию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Даулета Рымтаевича           и предупреждению дел о коррупции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Агентства Республики Казахстан по борьбе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с экономической и коррупционной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преступностью (финансовая полиция)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Бектепа                    - управляющего директора - члена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Муслима Хайдаровича          Правления акционерного общества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«Банк Развития Казахстана»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Ибрагимову                 - заместителя председателя 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Ляззат Еркеновну             акционерного общества «Фонд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развития предпринимательства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«Даму» (по согласованию);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«Нургалиев                 - секретарь Комитета по финансам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Жакай Жубаевич               бюджету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согласованию)»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«Нургалиев                 - член Комитета по финансам и бюджету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Жакай Жубаевич               Сената Парламента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(по согласованию)»;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состава: Даленова Руслана Ерболатовича, Тенизбаеву Алтын Тенизбаевну, Мамытбекова Едиля Куламкадыровича, Акчулакова Болата Ураловича, Касымова Калмуханбета Нурмуханбетовича, Кабикенова Арыстана Кенжетаевича, Жумабаева Нурлана Амзебаевича, Ескалиева Гали Нажимеденовича, Бакбергена Даулета Бакбергеновича.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