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ad26" w14:textId="f8aa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2009 года № 1834.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2009 года № 1834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25.03.2022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23.08.2016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Правительства РК от 19.07.2016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Утратил силу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Утратил силу постановлением Правительства РК от 28.09.2015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Пpaвительства Республики Казахстан от 21 ноября 2008 года № 1080 "О создании специализированных советов по вопросам государственного корпоративного управления при Правительстве Республики Казахстан "О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(САПП Республики Казахстан, 2008 г., № 44, ст. 500):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Специализированного совета по вопросам развития акционерного общества "Национальный информационный холдинг "Арна Медиа" при Правительстве Республики Казахстан, утвержденный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Телебаева                     - вице-министра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Газиза Дурысбековича          Республики Казахстан, секретарем;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Майлыбаева Баглана Асаубаевича.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