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cd48" w14:textId="6bfc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Заявления  Республики Казахстан относительно отсрочки осуществления своих обязательств, предусмотренного статьей 24 Факультативного протокола к Конвенции против пыток и других жестоких, бесчеловечных или унижающих достоинство видов обращения и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2009 года № 1828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Заявления Республики Казахстан относительно отсрочки осуществления своих обязательств,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Факультативного протокола к Конвенции против пыток и других жестоких, бесчеловечных или унижающих достоинство видов обращения и наказания".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подписании Заявления Республики Казахстан относительно отсрочки осуществления своих обязательств, предусмотренного статьей 24 Факультативного протокола к Конвенции против пыток и других жестоких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бесчеловечных или унижающих достоинство видов обращения и наказания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Заявления Республики Казахстан относительно отсрочки осуществления своих обязательств,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Факультативного протокола к Конвенции против пыток и других жестоких, бесчеловечных или унижающих достоинство видов обращения и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секретарю - Министру иностранных дел Республики Казахстан Саудабаеву Канату Бекмурзаевичу подписать от имени Республики Казахстан Заявление Республики Казахстан относительно отсрочки осуществления своих обязательств,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Факультативного протокола к Конвенции против пыток и других жестоких, бесчеловечных или унижающих достоинство видов обращения и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обеспечить направление подписанного Заявления на хранение Генеральному секретарю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2009 года 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 относительно отсрочки осуществления своих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обязательств, предусмотренного статьей 24 Факультативного протокола к Конвенции против пыток и других жестоких, бесчеловечных или унижающих достоинство видов обращения и наказания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Факультативного протокола к Конвенции против пыток и других жестоких, бесчеловечных или унижающих достоинство видов обращения и наказания, Республика Казахстан настоящим заявляет об отсрочке осуществления своих обязательств,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частью 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Факультативного протокола.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