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e7c1a" w14:textId="45e7c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28 декабря 1999 года № 2005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ноября 2009 года № 1806. Утратило силу постановлением Правительства Республики Казахстан от 8 июня 2017 года № 353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08.06.2017 </w:t>
      </w:r>
      <w:r>
        <w:rPr>
          <w:rFonts w:ascii="Times New Roman"/>
          <w:b w:val="false"/>
          <w:i w:val="false"/>
          <w:color w:val="ff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подлежит официальному опубликованию).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1999 года № 2005 "О дополнительных мерах по решению проблемы задолженности перед иностранными организациями" (САПП Республики Казахстан, 1999 г., № 58, ст. 572)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пункте 1: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ввести в состав Межведомственной комиссии по вопросам задолженности перед иностранными организациями: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Тусупбекова               - Министра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Рашида Толеутаевича         председателем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Бекетаева                 - вице-министра юстиции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Марата Бахытжановича        Казахстан, заместителем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Айтжанову                 - вице-министра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Жанар Сейдахметовну        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Даленова                  - вице-министра финансов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Руслана Ерболатовича       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Оразаева                  - вице-министра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Марата Аблахатовича        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Турганова                 - вице-министра энергетики и минеральных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Дуйсенбая Нурбаевича        ресурсов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Тортаева                  - директора Департамента инвестиционной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Бауыржана Кадыровича        политики Министерства экономики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бюджетного планирования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Казахстан;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строки: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"Азимова                  - директор Департамента международного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Эльвира Абилхасимовна       права и защиты имущественных прав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государства, договоров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претензионно-исковой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Министерства юстиции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Жошыбаев                  - заместитель Министра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Рапиль Сейтханович          Республики Казахстан"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"Азимова                  - директор Департамента международного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Эльвира Абилхасимовна       права и защиты имущественных прав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государства Министерства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Жошыбаев                  - ответственный секретарь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Рапиль Сейтханович          иностранных дел Республики Казахстан";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вывести из указанного состава: Балиеву Загипу Яхяновну, Кусаинова Марата Апсеметовича, Бишимбаева Куандыка Уалихановича, Парсегова Бориса Анатольевича, Киинова Ляззата Кетебаевича, Айтжанова Дулата Нулиевича.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