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ce1" w14:textId="943a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2009 года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2009 года № 1782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540 «О представителях Правительства Республики Казахстан в Правлении Агентства Республики Казахстан по защите конкуренции (Антимонопольное агентство)»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«вице-министра индустрии и торговли Республики Казахстан Мамытбекова Едиля Куламкадыровича» заменить словами «заместителя Председателя Агентства Республики Казахстан по регулированию естественных монополий Джаркинбаева Жасера Азимхановича».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