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e26" w14:textId="803c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1724. Утратило силу постановлением Правительства Республики Казахстан от 8 сентября 2017 года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 (далее - Комиссия).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1724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выработке рекомендаций</w:t>
      </w:r>
      <w:r>
        <w:br/>
      </w:r>
      <w:r>
        <w:rPr>
          <w:rFonts w:ascii="Times New Roman"/>
          <w:b/>
          <w:i w:val="false"/>
          <w:color w:val="000000"/>
        </w:rPr>
        <w:t>по отнесению контракта на недропользование к категории</w:t>
      </w:r>
      <w:r>
        <w:br/>
      </w:r>
      <w:r>
        <w:rPr>
          <w:rFonts w:ascii="Times New Roman"/>
          <w:b/>
          <w:i w:val="false"/>
          <w:color w:val="000000"/>
        </w:rPr>
        <w:t>низкорентабельного, а также месторождения (группы</w:t>
      </w:r>
      <w:r>
        <w:br/>
      </w:r>
      <w:r>
        <w:rPr>
          <w:rFonts w:ascii="Times New Roman"/>
          <w:b/>
          <w:i w:val="false"/>
          <w:color w:val="000000"/>
        </w:rPr>
        <w:t>месторождений, части месторождения) к категории высоковязких,</w:t>
      </w:r>
      <w:r>
        <w:br/>
      </w:r>
      <w:r>
        <w:rPr>
          <w:rFonts w:ascii="Times New Roman"/>
          <w:b/>
          <w:i w:val="false"/>
          <w:color w:val="000000"/>
        </w:rPr>
        <w:t>обводненных, малодебитных или выработанных,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06.03.2017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по корпоративному развитию и управлению активами акционерного общества "Разведка Добыча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"Казахстанская ассоциация организаций нефтегазового и энергетического комплекса "КаzEnergy"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1724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выработке рекомендаций по</w:t>
      </w:r>
      <w:r>
        <w:br/>
      </w:r>
      <w:r>
        <w:rPr>
          <w:rFonts w:ascii="Times New Roman"/>
          <w:b/>
          <w:i w:val="false"/>
          <w:color w:val="000000"/>
        </w:rPr>
        <w:t>отнесению контракта на недропользование к категории</w:t>
      </w:r>
      <w:r>
        <w:br/>
      </w:r>
      <w:r>
        <w:rPr>
          <w:rFonts w:ascii="Times New Roman"/>
          <w:b/>
          <w:i w:val="false"/>
          <w:color w:val="000000"/>
        </w:rPr>
        <w:t>низкорентабельного, а также месторождения (группы</w:t>
      </w:r>
      <w:r>
        <w:br/>
      </w:r>
      <w:r>
        <w:rPr>
          <w:rFonts w:ascii="Times New Roman"/>
          <w:b/>
          <w:i w:val="false"/>
          <w:color w:val="000000"/>
        </w:rPr>
        <w:t>месторождений, части месторождения) к категории высоковязких,</w:t>
      </w:r>
      <w:r>
        <w:br/>
      </w:r>
      <w:r>
        <w:rPr>
          <w:rFonts w:ascii="Times New Roman"/>
          <w:b/>
          <w:i w:val="false"/>
          <w:color w:val="000000"/>
        </w:rPr>
        <w:t>обводненных, малодебитных или выработанных,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 (далее - Комиссия) является консультативно-совещательным органом при Правительстве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и функциями Комиссии являются: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о размере ставок налога на добычу полезных ископаемых по низкорентабельному контракту (в случае вынесения рекомендаций об отнесении контракта к категории низкорентабельных);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отнесению или отказе в отнесении контракта на недропользование к категории низкорентабельных;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отнесению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 своими задачами Комиссия имеет право: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организациями;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Комиссии и заслушивать представителей государственных органов и организаций Республики Казахстан по вопросам, входящим в компетенцию Комиссии;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председательствует на заседаниях, планирует работу. Во время отсутствия председателя его функции выполняет заместитель.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Министерство национальной экономики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После проведения заседания Комиссии секретарь Комиссии оформляет протокол.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Заседания Комиссии проводятся по мере необходимости и считаются правомочными при участии не менее двух третей от общего числа членов Комиссии.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По итогам заседания Комиссии рабочий орган уведомляет заинтересованных лиц о результатах рассмотрения.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Прекращение деятельности Комиссии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прекращает свою деятельность на основании решения Правительства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