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2b89" w14:textId="715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гражданам водительских удостоверений, за исключением выдаваемых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1671.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  услуги «Выдача гражданам водительских удостоверений, за исключением выдаваемых Министерством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      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гражданам водительских удостоверений,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выдаваемых Министерством сельского хозяйства"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регистрационно-экзаменационными подразделениями дорожной полиции органов внутренних дел (далее - РЭП),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29.07.2011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29.07.2011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(mvd.gov.kz)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водительского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ВУ),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составляет 125 процентов от минимального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Правительства РК от 29.07.2011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заявителю необходимо предъявить сотруднику РЭП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бланке на выдачу водительского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лица, обратившегося за совершением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курсов и его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водительскую карточку</w:t>
      </w:r>
      <w:r>
        <w:rPr>
          <w:rFonts w:ascii="Times New Roman"/>
          <w:b w:val="false"/>
          <w:i w:val="false"/>
          <w:color w:val="000000"/>
          <w:sz w:val="28"/>
        </w:rPr>
        <w:t>, выдаваемую организациями по подготовке, переподготовке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оплату государственной пошлины,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выдается сотрудником РЭП, который также размещен на веб-сайтах МВД и ДВД,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Водительское удостоверение выдается заявителю под роспись в реестре выдачи ВУ по предъявлению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непредоставления заявителем (представителем заявителя)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ухудшения здоровья водителя, препятствующего безопасному управлению транспортными средствами, подтвержденное медицинским заключением.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лишение 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управление транспортными средствами по решению суда в порядке, предусмотренного 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по иску уполномоченного органа (должностного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достиг 16-летнего возраста при предоставлении права на управление транспортными средствами категории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достиг 18-летнего возраста при предоставлении права на управление транспортными средствами категории "В", "С";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достиг двадцатиоднолетнего возраста и не предоставил документы, подтверждающие наличие стажа работы водителем не менее трех лет, в том числе стажа управления транспортными средствами, относящимися к категории "С", не менее одного года, при предоставлении права на управление транспортными средствами категории "Д", троллейбусами и трамваями;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 предоставил документы, подтверждающие наличие стажа управления транспортными средствами не менее двенадцати месяцев, при предоставлении права на управление транспортными средствами категории "Е".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29.07.2011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административной полиции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Заявителю выдается талон,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административной полиции МВД: 010000, г. Астана, улица Ш. Айманова, 4, телефон дежурной части: (7172) 71-58-68, телефон доверия: (7172) 71-58-25.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43"/>
        <w:gridCol w:w="2445"/>
        <w:gridCol w:w="271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Жетыген,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zhetisu-police.kz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«Жана-Арнау»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г.Жанаозен,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(7252)-53-52-52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(73622)-5-27-84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_____ мин "___"___________ _____ г.        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1671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