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f04e" w14:textId="32bf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адресных справок с места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1669. Утратило силу постановлением Правительства Республики Казахстан от 24 февраля 2014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21.10.2010 </w:t>
      </w:r>
      <w:r>
        <w:rPr>
          <w:rFonts w:ascii="Times New Roman"/>
          <w:b w:val="false"/>
          <w:i w:val="false"/>
          <w:color w:val="ff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17.02.2012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адресных справок с места жительства".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21.10.2010 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адресных справок с места жительства"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17.02.2012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органов внутренних дел областей, городов Астаны и Алматы (далее – уполномоченный орган)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 Гражданского Кодекса Республики Казахстан (Общая часть) от 27 декабря 1994 года, постановлений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22 июня 2005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внутренних дел Республики Казахстан", от 5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государственных учреждений – центров обслуживания населения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внутренних дел Республики Казахстан (http://www.mvd.kz., раздел "О деятельности органов внутренних дел");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в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информационно-справочной службы Центра: (8-7172)-58-00-58, по телефону Саll-центра веб-портала "электронного правительства":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адресная справка в бумажном и электронном виде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подписанная электронными цифровыми подписями уполномоченных лиц органов юстиции и внутренних дел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Республики Казахстан, иностранцам и лицам без гражданства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потребителя в Центр или на веб-портал для физических лиц – не более 10 минут, для юридических лиц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  для физических лиц – не более 10 минут, для юридических лиц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выдается потребителю в день обращения потребителя в Центр или веб-портал.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шесть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одночасовым перерывом на обед, при соблюдении </w:t>
      </w:r>
      <w:r>
        <w:rPr>
          <w:rFonts w:ascii="Times New Roman"/>
          <w:b w:val="false"/>
          <w:i w:val="false"/>
          <w:color w:val="000000"/>
          <w:sz w:val="28"/>
        </w:rPr>
        <w:t>статей 82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15 мая 2007 года. Прием осуществляется в порядке "электронной"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веб-портала – круглосуточно,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Центра, где предусмотрены условия для обслуживания потребителей с ограниченными возможностями (пандусы), приняты меры противопожарной безопасности. В зале располагаются справочное бюро, кресла ожидания, информационные стенды с образцами заполнения бланков заявлений.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– документ, удостоверяющий личность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адресной справки на родственников – оригинал документа (свидетельство о браке, свидетельство о рождении),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физического лица, за исключением близких родственников потребителя (родители, дети, супруг), для выдачи потребителю адресной справки в отношении данного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доверенность или иной документ, удостоверяющий полномочия представителя потребителя, а также список физических лиц, в отношении которых запрашивается адресная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Центра сверяет данные из информационной системы центров обслуживания населения с оригиналами документов потребителя и возвращает оригиналы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веб-портале государственная услуга предоставляется исключительно физическим лицам с выдачей адресной справки только в отношении данных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Центре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необходимо заполнить запрос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Центра. На веб-портале прием электронного запроса осуществляется в "личном кабинете"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Центр, работник Центра производит соответствующую запись в информационной системе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веб-портал, потребителю в "личный кабинет" на веб-портале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Адресную справку потребитель получает: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работника Центра направившего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веб-портале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Центром будет отказано в случае непредставления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Центра основывается по отношению к потребителю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защиты и конфиденциальности информации о содержании документов потребителя.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потребителям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 и Центра, ежегодно утверждаются приказом Министра внутренних дел Республики Казахстан.</w:t>
      </w:r>
    </w:p>
    <w:bookmarkEnd w:id="11"/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органов внутренних дел разъясняют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(бездействия) уполномоченных должностных лиц и оказывают содействие в подготовке жалобы, их 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результатами оказанной государственной услуги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руководителю уполномоченного органа, юридические адреса и контактные телефоны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размещен на интернет-ресурсе Министерства внутренних дел Республики Казахстан по адресу: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"телефон доверия" Министерства внутренних дел Республики Казахстан по номеру (8-7172)-71-46-46. Перечень "телефонов доверия" уполномоченных  органов республики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разделе "Страница доверия" интернет-ресурса Министерства внутренних дел Республики Казахстан по адресу: www.mvd.kz;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блог Министра внутренних дел Республики Казахстан (страница "Блог министра внутренних дел" интернет-ресурса Министерства внутренних дел Республики Казахстан по адресу: www.mvd.kz);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ящики для жалоб и предложений, расположенные в органах внутренних дел или в Министерстве внутренних дел Республики Казахстан по адресу: г. Астана, проспект Тәуелсіздік,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в канцелярию органа внутренних дел, результаты оказания государственной услуги которого обжалуются или Министерства внутренних дел Республики Казахстан по адресу: г. Астана, проспект Тәуелсіздік 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работниками Центра направляются по выбору потребителя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к руководителю Центра. Контактные данные руководителей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номера Саll-центров "Центра" 117 и веб-портала "электронного правительства"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блог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через ящики для жалоб и предложений, расположенные в Центрах или Комитете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города Астана, Есильский район, улица Орынбор, дом 8, подъезд 14,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номер Call-центра веб-портала "электронного правительства"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письменной жалобой в канцелярию Центра или адрес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города Астана, Есильский район, улица Орынбор, дом 8, подъезд 14, интернет-ресурс e-mail: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kagu-con@mci.gov.kz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номер Call-центра веб-портала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должна адресоваться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отчество, почтовый адрес, юридического лица –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уполномоченного органа, Центра, Комитете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 (жалобу)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внутренних дел Республики Казахстан: 010000, город Астана, проспект Тәуелсіздік,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центров обслуживания населения (ЦОН),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оказывающих государственную услугу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235"/>
        <w:gridCol w:w="5123"/>
        <w:gridCol w:w="1977"/>
        <w:gridCol w:w="2020"/>
      </w:tblGrid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Акмолинской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Ауезова,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189 "а"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Актюбинской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улица Тургенева,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56-40-34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56-57-87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Алматинской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Тауелсиздик, д. 67 "б"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21-24-35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Атырауской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Авангардская, д. 2-23 "б"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21-29-42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21-37-17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1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Белинского, д. 37 "а"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№ 2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408-ой квартал, д. 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33-54-00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Жамбылской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28-29-14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Чкалова, д. 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44-64-61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41-12-85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Костанайской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Тарана,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114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53-46-15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Муратбаева, б/н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23-08-05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23-07-16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67 "б"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42-21-25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Павлодарской 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Ауэзова, д. 157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33-31-03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33-12-57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Мадели кожа, б/н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21-48-96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батыра, д. 221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378-09-09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Джандосова, 51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247-16-37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247-16-33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мкр. Алмагуль,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396-20-02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390-18-10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390-18-08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Медеуского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Маркова,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239-65-54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239-65-55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Зорге, д. 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234-09-35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395-36-10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Мирзояна,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53-74-68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57-07-72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Сауран, 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50-13-72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района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32-66-58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</w:tr>
    </w:tbl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0"/>
        <w:gridCol w:w="6390"/>
      </w:tblGrid>
      <w:tr>
        <w:trPr>
          <w:trHeight w:val="75" w:hRule="atLeast"/>
        </w:trPr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электрондық үкімет порталымен құрылған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нөмір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күні</w:t>
            </w:r>
          </w:p>
        </w:tc>
      </w:tr>
      <w:tr>
        <w:trPr>
          <w:trHeight w:val="90" w:hRule="atLeast"/>
        </w:trPr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Мемлекттік деректер базасының мәліметі бойынша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 (тегі, аты, әкесінің, туған жылы және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мен уақыты: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  выдачи: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№ 370-II ҚРЗ 1- бабына сәйкес қағаз жеткiзгiштегi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"ЖТ" МДБ ("Жеке тұлға" мемлекеттік деректер базасынан) алынған және Қазақстан Республикасы Әділет министрлігі, Қазақстан Республикасы Ішкі істер министрлігі электронды-цифралық, қол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электрондық үкімет порталымен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құрылған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Бірегей нөмір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сформирован порталом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номер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күні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2 к стандарту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 __ _________ 20___ года №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 АНЫҚТАМАСЫ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Мемлекттік деректер базасының мәліметтері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сведениям из государственной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 (тегі, аты, әкесінің, туған жылы және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(фамилия, имя, отчество, год и место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 мекенжай бойынша: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  по адресу: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күні: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мен уақыты: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  выдачи: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 туралы" 2003 жылғы 7 қаңтардағы № 370-II ҚРЗ 1- бабына сәйкес қағаз жеткiзгiштегi құжатпен бiрдей.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Штрих-кодта "ЖТ" МДБ ("Жеке тұлға" мемлекеттік деректер базасынан) алынған және Қазақстан Республикасы Әділет министрлігі, Қазақстан Республикасы Ішкі істер министрлігі электронды-цифрлық қол қойылған деректер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данные, полученные из ГБД ФЛ и подписанные электронно-цифровыми подписями: Министерства юстиции Республики Казахстан, Министерства внутренних дел Республики Казахстан</w:t>
      </w:r>
    </w:p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9"/>
        <w:gridCol w:w="1916"/>
        <w:gridCol w:w="1996"/>
        <w:gridCol w:w="1919"/>
      </w:tblGrid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% (доля) случаев 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 документа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      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подразделений органов внутренних дел и данные должностных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разъясняющих порядок обжалования действий (бездействия)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уполномоченных должностных лиц и оказывающих содействие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подготовке жалобы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19"/>
        <w:gridCol w:w="2555"/>
        <w:gridCol w:w="2611"/>
        <w:gridCol w:w="2678"/>
        <w:gridCol w:w="2577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Астана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Алматы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254-43-88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29-10-53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DVD_ALM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OBL@MAIL.KZ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60-80-22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teletaip@aktobe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dvd-atyrau@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98-20-10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admsekret@aips.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ustk.kz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23-44-57,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police@taraz.kz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99-72-39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sokolur@mail.ru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98-45-06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press@krgdvd.kz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41-26-07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 kzo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@rambler.ru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кадров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27-71-49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uvd_mang@mail.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47-50-11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uvdsko@mail.ru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</w:tr>
    </w:tbl>
    <w:bookmarkStart w:name="z9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  </w:t>
      </w:r>
    </w:p>
    <w:bookmarkEnd w:id="23"/>
    <w:bookmarkStart w:name="z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 </w:t>
      </w:r>
      <w:r>
        <w:rPr>
          <w:rFonts w:ascii="Times New Roman"/>
          <w:b/>
          <w:i w:val="false"/>
          <w:color w:val="000000"/>
          <w:sz w:val="28"/>
        </w:rPr>
        <w:t>Юридические адреса и контактные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телефоны руководителей Департаментов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областей, городов Алматы и Астана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080"/>
        <w:gridCol w:w="2979"/>
        <w:gridCol w:w="2137"/>
        <w:gridCol w:w="1640"/>
        <w:gridCol w:w="264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71-63-66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"Алматы"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"Сары-Арка"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Есимберлина,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"Есиль"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Байтурсунова,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Масанчи, 57а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 батыра,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батыра, 109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 батыра, 76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Райымбека, 158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Рихарда Зорге,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Бр. Жубановых, 271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52-02-09,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Котибарулы, 88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Жансугурова, 91/95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Момышулы, 32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Жансугурова, 102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 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Молдагулова, 247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Ворошилова,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02vko.kz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23-26-22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Танибергена, 68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Молдагалиева,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43-33-72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178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84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Абулхаирхана,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мкр., д.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 53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44-51-69,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46-30-31,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53-03-05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Булкышева,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Коркыт Ата,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29-56-97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Бахтыбая Батыра, 27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197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52-61-47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 в, 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г. Костаная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обл.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 м-н 1,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Лермонтова, 51/1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 43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51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Аккаиынского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 Жумабаева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3/45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Центральный, 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телефонов доверия Департаментов внутренних дел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городов Алматы и Астана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7033"/>
        <w:gridCol w:w="5136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ДВД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телефона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г.Астаны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8-7172-716161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г.Алматы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8-7272-544041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Акмолинской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8-7162-250179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Актюбинской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8-7132-514608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ДВД Алматинской области 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8-7122-273055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Атырауской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8-7122-982169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Восточно-Казахстанской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8-7232-234355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Жамбылской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8-7262-430666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Западно-Казахстанской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8-7112-505431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Карагандинской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8-7212-429393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Костанайской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8-7142-526350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Кызылординской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8-7242-262890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Мангистауской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8-7292-421570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Павлодарской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8-7182-553973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Северо-Казахстанской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8-7152-394211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Южно-Казахстанской области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8-7252-211744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МВД РК в г. Байконыр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8-3362-252332</w:t>
            </w:r>
          </w:p>
        </w:tc>
      </w:tr>
    </w:tbl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1669 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6"/>
      </w:tblGrid>
      <w:tr>
        <w:trPr>
          <w:trHeight w:val="30" w:hRule="atLeast"/>
        </w:trPr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субъекта)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Обращение принял (а) 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(Ф.И.О. специалиста)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"____" _______________ 200 ___ г. час. ___ мин. 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