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1bbb" w14:textId="a411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20 января 1998 года № 3827"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2009 года № 1659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января 1998 года № 3827".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Указ </w:t>
      </w:r>
      <w:r>
        <w:rPr>
          <w:rFonts w:ascii="Times New Roman"/>
          <w:b/>
          <w:i w:val="false"/>
          <w:color w:val="000080"/>
          <w:sz w:val="28"/>
        </w:rPr>
        <w:t xml:space="preserve">Президента </w:t>
      </w:r>
      <w:r>
        <w:rPr>
          <w:rFonts w:ascii="Times New Roman"/>
          <w:b/>
          <w:i w:val="false"/>
          <w:color w:val="00008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 внесении изменения в Указ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Республики Казахстан от 20 января 1998 года № 3827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января 1998 года № 3827 "О профессиональных и иных праздниках в Республике Казахстан" (САПП Республики Казахстан, 1998 г., № 1, ст. 1; 2003 г., № 44, ст. 469; 2007 г., № 18, ст. 197; 2008 г., № 23, ст. 212)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профессиональных и иных праздников в Республике Казахстан, утвержденный вышеназванным Указом, изложить в новой редакции согласно приложению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октября 2009 года № 1659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1998 года № 3827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профессиональных и иных праздников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День Внутренних войск             - 10 января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День геолога                      - первое воскресенье апреля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День работников науки             - третье воскресенье апреля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День работников нерудной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промышленности и стройиндустрии   - четвертое воскресенье апреля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День защитника Отечества          - 7 мая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День работников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информатизации и связи            - 17 мая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День метрологии                   - 20 мая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День памяти жертв политических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репрессий                         - 31 мая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День горняка                      - второе воскресенье мая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День государственных символов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             - 4 июня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День эколога                     - 5 июня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День финансовой полиции          - 6 июня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День полиции                     - 23 июня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День медицинского работника      - третье воскресенье июня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День печати, телевидения и радио - последнее воскресенье июня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День дипломатической службы      - 2 июля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День молодежи Казахстана         - 7 июля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День работников налоговой службы - 9 июля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День работников водного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хозяйства                        - 9 июля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День работников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уголовно-исполнительной системы  - 16 июля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День металлурга                  - третье воскресенье июля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День работников транспорта       - первое воскресенье августа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День строителя                   - второе воскресенье августа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День спорта                      - третье воскресенье августа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День шахтера                     - последнее воскресенье августа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День знаний                      - 1 сентября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День работников нефтегазового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комплекса                        - первое воскресенье сентября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День землеустроителя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геодезиста                     - второе воскресенье сентября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День языков народа Казахстана    - третье воскресенье сентября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День работников леса             - третье воскресенье сентября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День туризма                     - 27 сентября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День работников атомной отрасли  - 28 сентября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День спасателя                   - 29 сентября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День работников органов юстиции  - 30 сентября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День работников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искусства                      - последнее воскресенье сентября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День машиностроителя             - последнее воскресенье сентября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День учителя                     - первое воскресенье октября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День стандартизации              - 14 октября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День работников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социальной защиты                - последнее воскресенье октября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День статистика                  - 8 ноября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День качества                    - второй четверг ноября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 День национальной валюты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тенге, профессиональный праздник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работников финансовой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             - 15 ноября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 День работников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хозяйства                        - третье воскресенье ноября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День работников прокуратуры      - 6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 День энергетика                  - 22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 День архивиста                   - 22 декабря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