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270a" w14:textId="0be2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2009 года № 1472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сентября 2009 года № 1472</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Азербайджанской Республики о сотрудничестве в</w:t>
      </w:r>
      <w:r>
        <w:br/>
      </w:r>
      <w:r>
        <w:rPr>
          <w:rFonts w:ascii="Times New Roman"/>
          <w:b/>
          <w:i w:val="false"/>
          <w:color w:val="000000"/>
        </w:rPr>
        <w:t>
области гражданской обороны, предупреждения и ликвидации</w:t>
      </w:r>
      <w:r>
        <w:br/>
      </w:r>
      <w:r>
        <w:rPr>
          <w:rFonts w:ascii="Times New Roman"/>
          <w:b/>
          <w:i w:val="false"/>
          <w:color w:val="000000"/>
        </w:rPr>
        <w:t>
чрезвычайных ситуаций</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стремясь укрепить традиционные дружеские отношения между двумя народами,</w:t>
      </w:r>
      <w:r>
        <w:br/>
      </w:r>
      <w:r>
        <w:rPr>
          <w:rFonts w:ascii="Times New Roman"/>
          <w:b w:val="false"/>
          <w:i w:val="false"/>
          <w:color w:val="000000"/>
          <w:sz w:val="28"/>
        </w:rPr>
        <w:t>
</w:t>
      </w:r>
      <w:r>
        <w:rPr>
          <w:rFonts w:ascii="Times New Roman"/>
          <w:b w:val="false"/>
          <w:i w:val="false"/>
          <w:color w:val="000000"/>
          <w:sz w:val="28"/>
        </w:rPr>
        <w:t>
      признавая, что развитие сотрудничества между двумя странами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r>
        <w:br/>
      </w:r>
      <w:r>
        <w:rPr>
          <w:rFonts w:ascii="Times New Roman"/>
          <w:b w:val="false"/>
          <w:i w:val="false"/>
          <w:color w:val="000000"/>
          <w:sz w:val="28"/>
        </w:rPr>
        <w:t>
</w:t>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w:t>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принимая во внимание Протокол встречи, подписанный 26 августа 2009 года Министром по чрезвычайным ситуациям Республики Казахстан и Министром по чрезвычайным ситуациям Азербайджанской Республики по развитию казахстанско-азербайджанского сотрудничества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4" w:id="4"/>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4"/>
    <w:bookmarkStart w:name="z15" w:id="5"/>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и ликвидации чрезвычайных ситуаций, обучения специалистов гражданской обороны по оказанию добровольной и взаимной помощи в случае катастрофы или иного бедствия.</w:t>
      </w:r>
    </w:p>
    <w:bookmarkEnd w:id="5"/>
    <w:bookmarkStart w:name="z16" w:id="6"/>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bookmarkEnd w:id="6"/>
    <w:bookmarkStart w:name="z17" w:id="7"/>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Предоставляющая сторона - Сторона, которая удовлетворяет запрос Запрашивающей стороны о направлении групп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группа по оказанию помощи - группа специалистов (в том числе военный персонал), предназначенная для оказания помощи, обеспеченная необходимым оснащением;</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возникшая в результате аварии, катастрофы, стихийного или иного бедствия, которые повлекли или могут повлечь за собой человеческие жертвы, ущерб здоровью людей, окружающей природной среде и объектам хозяйствования, значительные материальные потери и нарушение условий жизнедеятельности людей;</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r>
        <w:br/>
      </w:r>
      <w:r>
        <w:rPr>
          <w:rFonts w:ascii="Times New Roman"/>
          <w:b w:val="false"/>
          <w:i w:val="false"/>
          <w:color w:val="000000"/>
          <w:sz w:val="28"/>
        </w:rPr>
        <w:t>
</w:t>
      </w:r>
      <w:r>
        <w:rPr>
          <w:rFonts w:ascii="Times New Roman"/>
          <w:b w:val="false"/>
          <w:i w:val="false"/>
          <w:color w:val="000000"/>
          <w:sz w:val="28"/>
        </w:rPr>
        <w:t>
      ликвидация чрезвычайных ситуаций - 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w:t>
      </w:r>
      <w:r>
        <w:br/>
      </w:r>
      <w:r>
        <w:rPr>
          <w:rFonts w:ascii="Times New Roman"/>
          <w:b w:val="false"/>
          <w:i w:val="false"/>
          <w:color w:val="000000"/>
          <w:sz w:val="28"/>
        </w:rPr>
        <w:t>
</w:t>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w:t>
      </w:r>
      <w:r>
        <w:rPr>
          <w:rFonts w:ascii="Times New Roman"/>
          <w:b w:val="false"/>
          <w:i w:val="false"/>
          <w:color w:val="000000"/>
          <w:sz w:val="28"/>
        </w:rPr>
        <w:t>
      оснащение - материалы, технические и транспортные средства, снаряжение группы по оказанию помощи и личное снаряжение членов группы;</w:t>
      </w:r>
      <w:r>
        <w:br/>
      </w:r>
      <w:r>
        <w:rPr>
          <w:rFonts w:ascii="Times New Roman"/>
          <w:b w:val="false"/>
          <w:i w:val="false"/>
          <w:color w:val="000000"/>
          <w:sz w:val="28"/>
        </w:rPr>
        <w:t>
</w:t>
      </w: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bookmarkEnd w:id="7"/>
    <w:bookmarkStart w:name="z27" w:id="8"/>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8"/>
    <w:bookmarkStart w:name="z28" w:id="9"/>
    <w:p>
      <w:pPr>
        <w:spacing w:after="0"/>
        <w:ind w:left="0"/>
        <w:jc w:val="both"/>
      </w:pPr>
      <w:r>
        <w:rPr>
          <w:rFonts w:ascii="Times New Roman"/>
          <w:b w:val="false"/>
          <w:i w:val="false"/>
          <w:color w:val="000000"/>
          <w:sz w:val="28"/>
        </w:rPr>
        <w:t>
      Стороны для реализации настоящего Соглашения назначают компетентные органы:</w:t>
      </w:r>
      <w:r>
        <w:br/>
      </w:r>
      <w:r>
        <w:rPr>
          <w:rFonts w:ascii="Times New Roman"/>
          <w:b w:val="false"/>
          <w:i w:val="false"/>
          <w:color w:val="000000"/>
          <w:sz w:val="28"/>
        </w:rPr>
        <w:t>
</w:t>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от Азербайджанской стороны - Министерство по чрезвычайным ситуациям Азербайджанской Республики.</w:t>
      </w:r>
      <w:r>
        <w:br/>
      </w:r>
      <w:r>
        <w:rPr>
          <w:rFonts w:ascii="Times New Roman"/>
          <w:b w:val="false"/>
          <w:i w:val="false"/>
          <w:color w:val="000000"/>
          <w:sz w:val="28"/>
        </w:rPr>
        <w:t>
</w:t>
      </w:r>
      <w:r>
        <w:rPr>
          <w:rFonts w:ascii="Times New Roman"/>
          <w:b w:val="false"/>
          <w:i w:val="false"/>
          <w:color w:val="000000"/>
          <w:sz w:val="28"/>
        </w:rPr>
        <w:t>
      Стороны незамедлительно уведомляют друг друга по дипломатическим каналам об изменениях названий своих компетентных органов и о передаче их функций другим органам.</w:t>
      </w:r>
    </w:p>
    <w:bookmarkEnd w:id="9"/>
    <w:bookmarkStart w:name="z32" w:id="10"/>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bookmarkEnd w:id="10"/>
    <w:bookmarkStart w:name="z33" w:id="11"/>
    <w:p>
      <w:pPr>
        <w:spacing w:after="0"/>
        <w:ind w:left="0"/>
        <w:jc w:val="both"/>
      </w:pPr>
      <w:r>
        <w:rPr>
          <w:rFonts w:ascii="Times New Roman"/>
          <w:b w:val="false"/>
          <w:i w:val="false"/>
          <w:color w:val="000000"/>
          <w:sz w:val="28"/>
        </w:rPr>
        <w:t>
      1. Для реализации мероприятий по выполнению положений настоящего Соглашения Стороны учредят совместную комиссию по сотрудничеству в области гражданской обороны, предупреждения и ликвидации чрезвычайных ситуаций (далее - комиссия).</w:t>
      </w:r>
      <w:r>
        <w:br/>
      </w:r>
      <w:r>
        <w:rPr>
          <w:rFonts w:ascii="Times New Roman"/>
          <w:b w:val="false"/>
          <w:i w:val="false"/>
          <w:color w:val="000000"/>
          <w:sz w:val="28"/>
        </w:rPr>
        <w:t>
</w:t>
      </w:r>
      <w:r>
        <w:rPr>
          <w:rFonts w:ascii="Times New Roman"/>
          <w:b w:val="false"/>
          <w:i w:val="false"/>
          <w:color w:val="000000"/>
          <w:sz w:val="28"/>
        </w:rPr>
        <w:t>
      2. Состав, порядок работы и задачи комиссии будут определены компетентными органами Сторон.</w:t>
      </w:r>
    </w:p>
    <w:bookmarkEnd w:id="11"/>
    <w:bookmarkStart w:name="z35" w:id="12"/>
    <w:p>
      <w:pPr>
        <w:spacing w:after="0"/>
        <w:ind w:left="0"/>
        <w:jc w:val="left"/>
      </w:pPr>
      <w:r>
        <w:rPr>
          <w:rFonts w:ascii="Times New Roman"/>
          <w:b/>
          <w:i w:val="false"/>
          <w:color w:val="000000"/>
        </w:rPr>
        <w:t xml:space="preserve"> 
Статья 5</w:t>
      </w:r>
      <w:r>
        <w:br/>
      </w:r>
      <w:r>
        <w:rPr>
          <w:rFonts w:ascii="Times New Roman"/>
          <w:b/>
          <w:i w:val="false"/>
          <w:color w:val="000000"/>
        </w:rPr>
        <w:t>
Формы сотрудничества</w:t>
      </w:r>
    </w:p>
    <w:bookmarkEnd w:id="12"/>
    <w:bookmarkStart w:name="z36" w:id="13"/>
    <w:p>
      <w:pPr>
        <w:spacing w:after="0"/>
        <w:ind w:left="0"/>
        <w:jc w:val="both"/>
      </w:pPr>
      <w:r>
        <w:rPr>
          <w:rFonts w:ascii="Times New Roman"/>
          <w:b w:val="false"/>
          <w:i w:val="false"/>
          <w:color w:val="000000"/>
          <w:sz w:val="28"/>
        </w:rPr>
        <w:t>
      Вся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 Сотрудничество в рамках настоящего Соглашения может осуществляться в следующих формах:</w:t>
      </w:r>
      <w:r>
        <w:br/>
      </w:r>
      <w:r>
        <w:rPr>
          <w:rFonts w:ascii="Times New Roman"/>
          <w:b w:val="false"/>
          <w:i w:val="false"/>
          <w:color w:val="000000"/>
          <w:sz w:val="28"/>
        </w:rPr>
        <w:t>
</w:t>
      </w:r>
      <w:r>
        <w:rPr>
          <w:rFonts w:ascii="Times New Roman"/>
          <w:b w:val="false"/>
          <w:i w:val="false"/>
          <w:color w:val="000000"/>
          <w:sz w:val="28"/>
        </w:rPr>
        <w:t>
      обмен информацией о прогнозировании, предупреждении и об оценке чрезвычайных ситуаций;</w:t>
      </w:r>
      <w:r>
        <w:br/>
      </w:r>
      <w:r>
        <w:rPr>
          <w:rFonts w:ascii="Times New Roman"/>
          <w:b w:val="false"/>
          <w:i w:val="false"/>
          <w:color w:val="000000"/>
          <w:sz w:val="28"/>
        </w:rPr>
        <w:t>
</w:t>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w:t>
      </w:r>
      <w:r>
        <w:rPr>
          <w:rFonts w:ascii="Times New Roman"/>
          <w:b w:val="false"/>
          <w:i w:val="false"/>
          <w:color w:val="000000"/>
          <w:sz w:val="28"/>
        </w:rPr>
        <w:t>
      организация взаимодействия заинтересованных государственных органов по предупреждению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оценка риска для окружающей природной среды и населения в связи с возможными загрязнениями в результате промышленных аварий или катастроф природного характера;</w:t>
      </w:r>
      <w:r>
        <w:br/>
      </w:r>
      <w:r>
        <w:rPr>
          <w:rFonts w:ascii="Times New Roman"/>
          <w:b w:val="false"/>
          <w:i w:val="false"/>
          <w:color w:val="000000"/>
          <w:sz w:val="28"/>
        </w:rPr>
        <w:t>
</w:t>
      </w: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r>
        <w:br/>
      </w:r>
      <w:r>
        <w:rPr>
          <w:rFonts w:ascii="Times New Roman"/>
          <w:b w:val="false"/>
          <w:i w:val="false"/>
          <w:color w:val="000000"/>
          <w:sz w:val="28"/>
        </w:rPr>
        <w:t>
</w:t>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w:t>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w:t>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w:t>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оценка оснащения и материалов обеспечения, используемых группами по оказанию помощи;</w:t>
      </w:r>
      <w:r>
        <w:br/>
      </w:r>
      <w:r>
        <w:rPr>
          <w:rFonts w:ascii="Times New Roman"/>
          <w:b w:val="false"/>
          <w:i w:val="false"/>
          <w:color w:val="000000"/>
          <w:sz w:val="28"/>
        </w:rPr>
        <w:t>
</w:t>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любые другие формы сотрудничества по взаимному согласию компетентных органов Сторон.</w:t>
      </w:r>
    </w:p>
    <w:bookmarkEnd w:id="13"/>
    <w:bookmarkStart w:name="z49" w:id="14"/>
    <w:p>
      <w:pPr>
        <w:spacing w:after="0"/>
        <w:ind w:left="0"/>
        <w:jc w:val="left"/>
      </w:pPr>
      <w:r>
        <w:rPr>
          <w:rFonts w:ascii="Times New Roman"/>
          <w:b/>
          <w:i w:val="false"/>
          <w:color w:val="000000"/>
        </w:rPr>
        <w:t xml:space="preserve"> 
Статья 6</w:t>
      </w:r>
      <w:r>
        <w:br/>
      </w:r>
      <w:r>
        <w:rPr>
          <w:rFonts w:ascii="Times New Roman"/>
          <w:b/>
          <w:i w:val="false"/>
          <w:color w:val="000000"/>
        </w:rPr>
        <w:t>
Сотрудничество между организациями и учреждениями</w:t>
      </w:r>
    </w:p>
    <w:bookmarkEnd w:id="14"/>
    <w:bookmarkStart w:name="z50" w:id="15"/>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физическими лицами государств Сторон, осуществляющими деятельность в области гражданской обороны, предупреждения и ликвидации чрезвычайных ситуаций.</w:t>
      </w:r>
    </w:p>
    <w:bookmarkEnd w:id="15"/>
    <w:bookmarkStart w:name="z51" w:id="16"/>
    <w:p>
      <w:pPr>
        <w:spacing w:after="0"/>
        <w:ind w:left="0"/>
        <w:jc w:val="left"/>
      </w:pPr>
      <w:r>
        <w:rPr>
          <w:rFonts w:ascii="Times New Roman"/>
          <w:b/>
          <w:i w:val="false"/>
          <w:color w:val="000000"/>
        </w:rPr>
        <w:t xml:space="preserve"> 
Статья 7</w:t>
      </w:r>
      <w:r>
        <w:br/>
      </w:r>
      <w:r>
        <w:rPr>
          <w:rFonts w:ascii="Times New Roman"/>
          <w:b/>
          <w:i w:val="false"/>
          <w:color w:val="000000"/>
        </w:rPr>
        <w:t>
Условия приема представителей Сторон</w:t>
      </w:r>
    </w:p>
    <w:bookmarkEnd w:id="16"/>
    <w:bookmarkStart w:name="z52" w:id="17"/>
    <w:p>
      <w:pPr>
        <w:spacing w:after="0"/>
        <w:ind w:left="0"/>
        <w:jc w:val="both"/>
      </w:pPr>
      <w:r>
        <w:rPr>
          <w:rFonts w:ascii="Times New Roman"/>
          <w:b w:val="false"/>
          <w:i w:val="false"/>
          <w:color w:val="000000"/>
          <w:sz w:val="28"/>
        </w:rPr>
        <w:t>
      Направляющая Сторона при участии в работе комиссии, не связанной посредственно с оказанием помощи при ликвидации чрезвычайных ситуаций, несет расходы по проезду, проживанию и питанию своих представителей, а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w:t>
      </w:r>
    </w:p>
    <w:bookmarkEnd w:id="17"/>
    <w:bookmarkStart w:name="z53" w:id="18"/>
    <w:p>
      <w:pPr>
        <w:spacing w:after="0"/>
        <w:ind w:left="0"/>
        <w:jc w:val="left"/>
      </w:pPr>
      <w:r>
        <w:rPr>
          <w:rFonts w:ascii="Times New Roman"/>
          <w:b/>
          <w:i w:val="false"/>
          <w:color w:val="000000"/>
        </w:rPr>
        <w:t xml:space="preserve"> 
Статья 8</w:t>
      </w:r>
      <w:r>
        <w:br/>
      </w:r>
      <w:r>
        <w:rPr>
          <w:rFonts w:ascii="Times New Roman"/>
          <w:b/>
          <w:i w:val="false"/>
          <w:color w:val="000000"/>
        </w:rPr>
        <w:t>
Оказание помощи</w:t>
      </w:r>
    </w:p>
    <w:bookmarkEnd w:id="18"/>
    <w:bookmarkStart w:name="z54" w:id="19"/>
    <w:p>
      <w:pPr>
        <w:spacing w:after="0"/>
        <w:ind w:left="0"/>
        <w:jc w:val="both"/>
      </w:pP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w:t>
      </w:r>
      <w:r>
        <w:br/>
      </w:r>
      <w:r>
        <w:rPr>
          <w:rFonts w:ascii="Times New Roman"/>
          <w:b w:val="false"/>
          <w:i w:val="false"/>
          <w:color w:val="000000"/>
          <w:sz w:val="28"/>
        </w:rPr>
        <w:t>
</w:t>
      </w:r>
      <w:r>
        <w:rPr>
          <w:rFonts w:ascii="Times New Roman"/>
          <w:b w:val="false"/>
          <w:i w:val="false"/>
          <w:color w:val="000000"/>
          <w:sz w:val="28"/>
        </w:rPr>
        <w:t>
      2. Запрос должен нести в себе всю информацию о характере чрезвычайной ситуации, о видах и объемах необходимой помощи.</w:t>
      </w:r>
      <w:r>
        <w:br/>
      </w:r>
      <w:r>
        <w:rPr>
          <w:rFonts w:ascii="Times New Roman"/>
          <w:b w:val="false"/>
          <w:i w:val="false"/>
          <w:color w:val="000000"/>
          <w:sz w:val="28"/>
        </w:rPr>
        <w:t>
</w:t>
      </w:r>
      <w:r>
        <w:rPr>
          <w:rFonts w:ascii="Times New Roman"/>
          <w:b w:val="false"/>
          <w:i w:val="false"/>
          <w:color w:val="000000"/>
          <w:sz w:val="28"/>
        </w:rPr>
        <w:t xml:space="preserve">
      3. Помощь при ликвидации оказывается путем направления групп по оказанию помощи, оснащения, материалов обеспечения, либо в иной запрашиваемой форме. </w:t>
      </w:r>
      <w:r>
        <w:br/>
      </w:r>
      <w:r>
        <w:rPr>
          <w:rFonts w:ascii="Times New Roman"/>
          <w:b w:val="false"/>
          <w:i w:val="false"/>
          <w:color w:val="000000"/>
          <w:sz w:val="28"/>
        </w:rPr>
        <w:t>
</w:t>
      </w:r>
      <w:r>
        <w:rPr>
          <w:rFonts w:ascii="Times New Roman"/>
          <w:b w:val="false"/>
          <w:i w:val="false"/>
          <w:color w:val="000000"/>
          <w:sz w:val="28"/>
        </w:rPr>
        <w:t xml:space="preserve">
      4. Сторона, получившая запрос, имеет право отказаться от выполнения запроса. </w:t>
      </w:r>
      <w:r>
        <w:br/>
      </w:r>
      <w:r>
        <w:rPr>
          <w:rFonts w:ascii="Times New Roman"/>
          <w:b w:val="false"/>
          <w:i w:val="false"/>
          <w:color w:val="000000"/>
          <w:sz w:val="28"/>
        </w:rPr>
        <w:t>
</w:t>
      </w:r>
      <w:r>
        <w:rPr>
          <w:rFonts w:ascii="Times New Roman"/>
          <w:b w:val="false"/>
          <w:i w:val="false"/>
          <w:color w:val="000000"/>
          <w:sz w:val="28"/>
        </w:rPr>
        <w:t xml:space="preserve">
      5. Сторона, получившая запрос, в кратчайшие сроки рассматривает его и информирует запрашивающую Сторону о возможности, форме, об объеме, условиях оказания помощи, указывая состав групп по оказанию помощи, специальности экспертов и о ввозимых оснащениях и материалах обеспечения. Так же указывается вид транспорта используемого для прибытия в зону чрезвычайной ситуации и планируемый пункт пересечения государственной границы. </w:t>
      </w:r>
    </w:p>
    <w:bookmarkEnd w:id="19"/>
    <w:bookmarkStart w:name="z59" w:id="20"/>
    <w:p>
      <w:pPr>
        <w:spacing w:after="0"/>
        <w:ind w:left="0"/>
        <w:jc w:val="left"/>
      </w:pPr>
      <w:r>
        <w:rPr>
          <w:rFonts w:ascii="Times New Roman"/>
          <w:b/>
          <w:i w:val="false"/>
          <w:color w:val="000000"/>
        </w:rPr>
        <w:t xml:space="preserve"> 
Статья 9</w:t>
      </w:r>
      <w:r>
        <w:br/>
      </w:r>
      <w:r>
        <w:rPr>
          <w:rFonts w:ascii="Times New Roman"/>
          <w:b/>
          <w:i w:val="false"/>
          <w:color w:val="000000"/>
        </w:rPr>
        <w:t>
Условия оказания помощи</w:t>
      </w:r>
    </w:p>
    <w:bookmarkEnd w:id="20"/>
    <w:bookmarkStart w:name="z60" w:id="21"/>
    <w:p>
      <w:pPr>
        <w:spacing w:after="0"/>
        <w:ind w:left="0"/>
        <w:jc w:val="both"/>
      </w:pPr>
      <w:r>
        <w:rPr>
          <w:rFonts w:ascii="Times New Roman"/>
          <w:b w:val="false"/>
          <w:i w:val="false"/>
          <w:color w:val="000000"/>
          <w:sz w:val="28"/>
        </w:rPr>
        <w:t>
      1. Запрашивающая сторона несет расходы по проживанию групп по оказанию помощи Предоставляющей стороны.</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несет расходы по питанию в случае, предусмотренном пунктом 7 настоящей статьи.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обеспечивает медицинское обслуживание групп в период пребывания на территории государства Запрашивающей стороны на основании страховых полисов членов групп по оказанию помощи. </w:t>
      </w:r>
      <w:r>
        <w:br/>
      </w:r>
      <w:r>
        <w:rPr>
          <w:rFonts w:ascii="Times New Roman"/>
          <w:b w:val="false"/>
          <w:i w:val="false"/>
          <w:color w:val="000000"/>
          <w:sz w:val="28"/>
        </w:rPr>
        <w:t>
</w:t>
      </w:r>
      <w:r>
        <w:rPr>
          <w:rFonts w:ascii="Times New Roman"/>
          <w:b w:val="false"/>
          <w:i w:val="false"/>
          <w:color w:val="000000"/>
          <w:sz w:val="28"/>
        </w:rPr>
        <w:t>
      4. Запрашивающая сторона может в любой момент отменить свой запрос об оказании ей помощи. В этом случае Запрашивающая сторона возмещает понесенные расходы Предоставляющей стороне на основании отчета о результатах проделанной работы. Расходы должны быть возмещены Запрашивающей стороной в течение 30 календарных дней с момента отмены запроса об оказании помощи.</w:t>
      </w:r>
      <w:r>
        <w:br/>
      </w:r>
      <w:r>
        <w:rPr>
          <w:rFonts w:ascii="Times New Roman"/>
          <w:b w:val="false"/>
          <w:i w:val="false"/>
          <w:color w:val="000000"/>
          <w:sz w:val="28"/>
        </w:rPr>
        <w:t>
</w:t>
      </w:r>
      <w:r>
        <w:rPr>
          <w:rFonts w:ascii="Times New Roman"/>
          <w:b w:val="false"/>
          <w:i w:val="false"/>
          <w:color w:val="000000"/>
          <w:sz w:val="28"/>
        </w:rPr>
        <w:t>
      5.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r>
        <w:br/>
      </w:r>
      <w:r>
        <w:rPr>
          <w:rFonts w:ascii="Times New Roman"/>
          <w:b w:val="false"/>
          <w:i w:val="false"/>
          <w:color w:val="000000"/>
          <w:sz w:val="28"/>
        </w:rPr>
        <w:t>
</w:t>
      </w:r>
      <w:r>
        <w:rPr>
          <w:rFonts w:ascii="Times New Roman"/>
          <w:b w:val="false"/>
          <w:i w:val="false"/>
          <w:color w:val="000000"/>
          <w:sz w:val="28"/>
        </w:rPr>
        <w:t>
      6.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осуществляет координацию их действий.</w:t>
      </w:r>
      <w:r>
        <w:br/>
      </w:r>
      <w:r>
        <w:rPr>
          <w:rFonts w:ascii="Times New Roman"/>
          <w:b w:val="false"/>
          <w:i w:val="false"/>
          <w:color w:val="000000"/>
          <w:sz w:val="28"/>
        </w:rPr>
        <w:t>
</w:t>
      </w:r>
      <w:r>
        <w:rPr>
          <w:rFonts w:ascii="Times New Roman"/>
          <w:b w:val="false"/>
          <w:i w:val="false"/>
          <w:color w:val="000000"/>
          <w:sz w:val="28"/>
        </w:rPr>
        <w:t>
      7.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указанные группы необходимыми средствами для их дальнейшей работы.</w:t>
      </w:r>
    </w:p>
    <w:bookmarkEnd w:id="21"/>
    <w:bookmarkStart w:name="z67" w:id="22"/>
    <w:p>
      <w:pPr>
        <w:spacing w:after="0"/>
        <w:ind w:left="0"/>
        <w:jc w:val="left"/>
      </w:pPr>
      <w:r>
        <w:rPr>
          <w:rFonts w:ascii="Times New Roman"/>
          <w:b/>
          <w:i w:val="false"/>
          <w:color w:val="000000"/>
        </w:rPr>
        <w:t xml:space="preserve"> 
Статья 10</w:t>
      </w:r>
      <w:r>
        <w:br/>
      </w:r>
      <w:r>
        <w:rPr>
          <w:rFonts w:ascii="Times New Roman"/>
          <w:b/>
          <w:i w:val="false"/>
          <w:color w:val="000000"/>
        </w:rPr>
        <w:t>
Управление работами по оказанию помощи</w:t>
      </w:r>
    </w:p>
    <w:bookmarkEnd w:id="22"/>
    <w:bookmarkStart w:name="z68" w:id="23"/>
    <w:p>
      <w:pPr>
        <w:spacing w:after="0"/>
        <w:ind w:left="0"/>
        <w:jc w:val="both"/>
      </w:pPr>
      <w:r>
        <w:rPr>
          <w:rFonts w:ascii="Times New Roman"/>
          <w:b w:val="false"/>
          <w:i w:val="false"/>
          <w:color w:val="000000"/>
          <w:sz w:val="28"/>
        </w:rPr>
        <w:t>
      1. Руководство группами по оказанию помощи осуществляется компетентным органом Запрашивающей стороны через руководителей этих групп.</w:t>
      </w:r>
      <w:r>
        <w:br/>
      </w:r>
      <w:r>
        <w:rPr>
          <w:rFonts w:ascii="Times New Roman"/>
          <w:b w:val="false"/>
          <w:i w:val="false"/>
          <w:color w:val="000000"/>
          <w:sz w:val="28"/>
        </w:rPr>
        <w:t>
</w:t>
      </w:r>
      <w:r>
        <w:rPr>
          <w:rFonts w:ascii="Times New Roman"/>
          <w:b w:val="false"/>
          <w:i w:val="false"/>
          <w:color w:val="000000"/>
          <w:sz w:val="28"/>
        </w:rPr>
        <w:t xml:space="preserve">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своих руководителей. </w:t>
      </w:r>
      <w:r>
        <w:br/>
      </w:r>
      <w:r>
        <w:rPr>
          <w:rFonts w:ascii="Times New Roman"/>
          <w:b w:val="false"/>
          <w:i w:val="false"/>
          <w:color w:val="000000"/>
          <w:sz w:val="28"/>
        </w:rPr>
        <w:t>
</w:t>
      </w:r>
      <w:r>
        <w:rPr>
          <w:rFonts w:ascii="Times New Roman"/>
          <w:b w:val="false"/>
          <w:i w:val="false"/>
          <w:color w:val="000000"/>
          <w:sz w:val="28"/>
        </w:rPr>
        <w:t xml:space="preserve">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 </w:t>
      </w:r>
    </w:p>
    <w:bookmarkEnd w:id="23"/>
    <w:bookmarkStart w:name="z71" w:id="24"/>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пересечения государственной границы и режим</w:t>
      </w:r>
      <w:r>
        <w:br/>
      </w:r>
      <w:r>
        <w:rPr>
          <w:rFonts w:ascii="Times New Roman"/>
          <w:b/>
          <w:i w:val="false"/>
          <w:color w:val="000000"/>
        </w:rPr>
        <w:t>
пребывания на территории государства Запрашивающей стороны</w:t>
      </w:r>
    </w:p>
    <w:bookmarkEnd w:id="24"/>
    <w:bookmarkStart w:name="z72" w:id="25"/>
    <w:p>
      <w:pPr>
        <w:spacing w:after="0"/>
        <w:ind w:left="0"/>
        <w:jc w:val="both"/>
      </w:pPr>
      <w:r>
        <w:rPr>
          <w:rFonts w:ascii="Times New Roman"/>
          <w:b w:val="false"/>
          <w:i w:val="false"/>
          <w:color w:val="000000"/>
          <w:sz w:val="28"/>
        </w:rPr>
        <w:t>
      1. Каждая сторона для скорейшего прибытия групп по оказанию помощи, упрощает условия пересечения государственной границы.</w:t>
      </w:r>
      <w:r>
        <w:br/>
      </w:r>
      <w:r>
        <w:rPr>
          <w:rFonts w:ascii="Times New Roman"/>
          <w:b w:val="false"/>
          <w:i w:val="false"/>
          <w:color w:val="000000"/>
          <w:sz w:val="28"/>
        </w:rPr>
        <w:t>
</w:t>
      </w:r>
      <w:r>
        <w:rPr>
          <w:rFonts w:ascii="Times New Roman"/>
          <w:b w:val="false"/>
          <w:i w:val="false"/>
          <w:color w:val="000000"/>
          <w:sz w:val="28"/>
        </w:rPr>
        <w:t>
      2.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xml:space="preserve">
      3.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 по оказанию помощи, распространяется действие законодательства государства Предоставляющей стороны, регулирующего статус военнослужащего, в части трудовых правоотношений и социально-экономических гарантий. </w:t>
      </w:r>
      <w:r>
        <w:br/>
      </w:r>
      <w:r>
        <w:rPr>
          <w:rFonts w:ascii="Times New Roman"/>
          <w:b w:val="false"/>
          <w:i w:val="false"/>
          <w:color w:val="000000"/>
          <w:sz w:val="28"/>
        </w:rPr>
        <w:t>
</w:t>
      </w:r>
      <w:r>
        <w:rPr>
          <w:rFonts w:ascii="Times New Roman"/>
          <w:b w:val="false"/>
          <w:i w:val="false"/>
          <w:color w:val="000000"/>
          <w:sz w:val="28"/>
        </w:rPr>
        <w:t xml:space="preserve">
      4. Члены групп по оказанию помощи Предоставляющей стороны вправе носить свою униформу при ликвидации чрезвычайных ситуаций на 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5.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 Порядок использования указанных видов транспорта для оказания помощи определяется компетентными органами по согласованию с соответствующими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End w:id="25"/>
    <w:bookmarkStart w:name="z78" w:id="26"/>
    <w:p>
      <w:pPr>
        <w:spacing w:after="0"/>
        <w:ind w:left="0"/>
        <w:jc w:val="left"/>
      </w:pPr>
      <w:r>
        <w:rPr>
          <w:rFonts w:ascii="Times New Roman"/>
          <w:b/>
          <w:i w:val="false"/>
          <w:color w:val="000000"/>
        </w:rPr>
        <w:t xml:space="preserve"> 
Статья 12</w:t>
      </w:r>
      <w:r>
        <w:br/>
      </w:r>
      <w:r>
        <w:rPr>
          <w:rFonts w:ascii="Times New Roman"/>
          <w:b/>
          <w:i w:val="false"/>
          <w:color w:val="000000"/>
        </w:rPr>
        <w:t>
Ввоз и вывоз оснащения и материалов обеспечения для оказания</w:t>
      </w:r>
      <w:r>
        <w:br/>
      </w:r>
      <w:r>
        <w:rPr>
          <w:rFonts w:ascii="Times New Roman"/>
          <w:b/>
          <w:i w:val="false"/>
          <w:color w:val="000000"/>
        </w:rPr>
        <w:t>
помощи при ликвидации чрезвычайных ситуаций</w:t>
      </w:r>
    </w:p>
    <w:bookmarkEnd w:id="26"/>
    <w:bookmarkStart w:name="z79" w:id="27"/>
    <w:p>
      <w:pPr>
        <w:spacing w:after="0"/>
        <w:ind w:left="0"/>
        <w:jc w:val="both"/>
      </w:pPr>
      <w:r>
        <w:rPr>
          <w:rFonts w:ascii="Times New Roman"/>
          <w:b w:val="false"/>
          <w:i w:val="false"/>
          <w:color w:val="000000"/>
          <w:sz w:val="28"/>
        </w:rPr>
        <w:t>
      1.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 Таможенное оформление оснащения и материалов обеспечения производится в приоритетном порядке на основании уведомлений, выдаваемых компетентными органами.</w:t>
      </w:r>
      <w:r>
        <w:br/>
      </w:r>
      <w:r>
        <w:rPr>
          <w:rFonts w:ascii="Times New Roman"/>
          <w:b w:val="false"/>
          <w:i w:val="false"/>
          <w:color w:val="000000"/>
          <w:sz w:val="28"/>
        </w:rPr>
        <w:t>
</w:t>
      </w:r>
      <w:r>
        <w:rPr>
          <w:rFonts w:ascii="Times New Roman"/>
          <w:b w:val="false"/>
          <w:i w:val="false"/>
          <w:color w:val="000000"/>
          <w:sz w:val="28"/>
        </w:rPr>
        <w:t xml:space="preserve">
      2. Руководитель группы по оказанию помощи обязан иметь перечень ввозимого оснащения и материалов обеспечения, выданный компетентными органами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3. Группам по оказанию помощи запрещается перевозить на территорию Запрашивающей стороны какие-либо предметы, кроме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 нахождения передаваемого оснащения. </w:t>
      </w:r>
      <w:r>
        <w:br/>
      </w:r>
      <w:r>
        <w:rPr>
          <w:rFonts w:ascii="Times New Roman"/>
          <w:b w:val="false"/>
          <w:i w:val="false"/>
          <w:color w:val="000000"/>
          <w:sz w:val="28"/>
        </w:rPr>
        <w:t>
</w:t>
      </w:r>
      <w:r>
        <w:rPr>
          <w:rFonts w:ascii="Times New Roman"/>
          <w:b w:val="false"/>
          <w:i w:val="false"/>
          <w:color w:val="000000"/>
          <w:sz w:val="28"/>
        </w:rPr>
        <w:t xml:space="preserve">
      5. Медицинская группа по оказанию помощи прибывает со своим оснащением и материалами обеспечения.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и психотропные вещества, с указанием их номенклатуры и количества. </w:t>
      </w:r>
      <w:r>
        <w:br/>
      </w:r>
      <w:r>
        <w:rPr>
          <w:rFonts w:ascii="Times New Roman"/>
          <w:b w:val="false"/>
          <w:i w:val="false"/>
          <w:color w:val="000000"/>
          <w:sz w:val="28"/>
        </w:rPr>
        <w:t>
</w:t>
      </w: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действующим законодательством государства Запрашивающей стороны и не подлежат передаче Запрашивающей стороне. Запрашивающая сторона имеет право проводить проверки использования препаратов на месте их применения.</w:t>
      </w:r>
      <w:r>
        <w:br/>
      </w:r>
      <w:r>
        <w:rPr>
          <w:rFonts w:ascii="Times New Roman"/>
          <w:b w:val="false"/>
          <w:i w:val="false"/>
          <w:color w:val="000000"/>
          <w:sz w:val="28"/>
        </w:rPr>
        <w:t>
</w:t>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bookmarkEnd w:id="27"/>
    <w:bookmarkStart w:name="z86" w:id="28"/>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воздушных судов</w:t>
      </w:r>
    </w:p>
    <w:bookmarkEnd w:id="28"/>
    <w:bookmarkStart w:name="z87" w:id="29"/>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и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разрешает полет воздушных судов в определенный пункт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3.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 государствами Сторон. </w:t>
      </w:r>
    </w:p>
    <w:bookmarkEnd w:id="29"/>
    <w:bookmarkStart w:name="z90" w:id="30"/>
    <w:p>
      <w:pPr>
        <w:spacing w:after="0"/>
        <w:ind w:left="0"/>
        <w:jc w:val="left"/>
      </w:pPr>
      <w:r>
        <w:rPr>
          <w:rFonts w:ascii="Times New Roman"/>
          <w:b/>
          <w:i w:val="false"/>
          <w:color w:val="000000"/>
        </w:rPr>
        <w:t xml:space="preserve"> 
Статья 14</w:t>
      </w:r>
      <w:r>
        <w:br/>
      </w:r>
      <w:r>
        <w:rPr>
          <w:rFonts w:ascii="Times New Roman"/>
          <w:b/>
          <w:i w:val="false"/>
          <w:color w:val="000000"/>
        </w:rPr>
        <w:t>
Окончание работ</w:t>
      </w:r>
    </w:p>
    <w:bookmarkEnd w:id="30"/>
    <w:bookmarkStart w:name="z91" w:id="31"/>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предоставленное оснащение и материалы обеспечения, Запрашивающая сторона информирует лицо Предоставляющей стороны, ответственное за оснащение и материалы обеспечения, и компетентные органы Предоставляющей стороны.</w:t>
      </w:r>
      <w:r>
        <w:br/>
      </w:r>
      <w:r>
        <w:rPr>
          <w:rFonts w:ascii="Times New Roman"/>
          <w:b w:val="false"/>
          <w:i w:val="false"/>
          <w:color w:val="000000"/>
          <w:sz w:val="28"/>
        </w:rPr>
        <w:t>
</w:t>
      </w:r>
      <w:r>
        <w:rPr>
          <w:rFonts w:ascii="Times New Roman"/>
          <w:b w:val="false"/>
          <w:i w:val="false"/>
          <w:color w:val="000000"/>
          <w:sz w:val="28"/>
        </w:rPr>
        <w:t>
      2. Предоставляющая сторона в надлежащем письменном порядке информирует Запрашивающую сторону в случае прекращения выделения оснащения и материалов обеспечения. В свою очередь, Запрашивающая сторона сообщает предоставленную информацию лицу Запрашивающей стороны, ответственному за оснащение и материалы обеспечения.</w:t>
      </w:r>
      <w:r>
        <w:br/>
      </w:r>
      <w:r>
        <w:rPr>
          <w:rFonts w:ascii="Times New Roman"/>
          <w:b w:val="false"/>
          <w:i w:val="false"/>
          <w:color w:val="000000"/>
          <w:sz w:val="28"/>
        </w:rPr>
        <w:t>
</w:t>
      </w: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r>
        <w:br/>
      </w:r>
      <w:r>
        <w:rPr>
          <w:rFonts w:ascii="Times New Roman"/>
          <w:b w:val="false"/>
          <w:i w:val="false"/>
          <w:color w:val="000000"/>
          <w:sz w:val="28"/>
        </w:rPr>
        <w:t>
</w:t>
      </w:r>
      <w:r>
        <w:rPr>
          <w:rFonts w:ascii="Times New Roman"/>
          <w:b w:val="false"/>
          <w:i w:val="false"/>
          <w:color w:val="000000"/>
          <w:sz w:val="28"/>
        </w:rPr>
        <w:t>
      4. По окончанию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 Компетентный орган Запрашивающей стороны направляет компетентному органу Предоставляющей стороны итоговый доклад о происшедшем, включающий в себя, прежде всего, характеристику промышленной аварии, катастрофы или стихийного бедствия, вид и объем полученной помощи, результаты проведенных работ.</w:t>
      </w:r>
    </w:p>
    <w:bookmarkEnd w:id="31"/>
    <w:bookmarkStart w:name="z95" w:id="32"/>
    <w:p>
      <w:pPr>
        <w:spacing w:after="0"/>
        <w:ind w:left="0"/>
        <w:jc w:val="left"/>
      </w:pPr>
      <w:r>
        <w:rPr>
          <w:rFonts w:ascii="Times New Roman"/>
          <w:b/>
          <w:i w:val="false"/>
          <w:color w:val="000000"/>
        </w:rPr>
        <w:t xml:space="preserve"> 
Статья 15</w:t>
      </w:r>
      <w:r>
        <w:br/>
      </w:r>
      <w:r>
        <w:rPr>
          <w:rFonts w:ascii="Times New Roman"/>
          <w:b/>
          <w:i w:val="false"/>
          <w:color w:val="000000"/>
        </w:rPr>
        <w:t>
Возмещение расходов</w:t>
      </w:r>
    </w:p>
    <w:bookmarkEnd w:id="32"/>
    <w:bookmarkStart w:name="z96" w:id="33"/>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xml:space="preserve">
      2.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возмещает расходы за топливо воздушных судов. </w:t>
      </w:r>
    </w:p>
    <w:bookmarkEnd w:id="33"/>
    <w:bookmarkStart w:name="z99" w:id="34"/>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ущерба</w:t>
      </w:r>
    </w:p>
    <w:bookmarkEnd w:id="34"/>
    <w:bookmarkStart w:name="z100" w:id="35"/>
    <w:p>
      <w:pPr>
        <w:spacing w:after="0"/>
        <w:ind w:left="0"/>
        <w:jc w:val="both"/>
      </w:pPr>
      <w:r>
        <w:rPr>
          <w:rFonts w:ascii="Times New Roman"/>
          <w:b w:val="false"/>
          <w:i w:val="false"/>
          <w:color w:val="000000"/>
          <w:sz w:val="28"/>
        </w:rPr>
        <w:t>
      1. Запрашивающая сторона берет на себя расходы по компенсации в случае гибели или получения увечий членов групп по оказанию помощи, если такой ущерб нанесен в ходе выполнения работ по оказанию помощи. Компенсация выплачивается в виде пособия данному члену группы, либо его прямым наследникам. Размеры компенсации определяются согласно законодательству Предоставляющей стороны.</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возмещает ущерб третьему лицу, не являющемуся членом групп по оказанию помощи, в случае нанесения ему ущерба группами по оказанию помощи при выполнении задач, связанных с оказанием помощи при ликвидации чрезвычайных ситуаций. Ущерб возмещается согласно положениям законодательства государства Запрашивающей стороны, которые применяются в случае нанесения ущерба при ликвидации последствий чрезвычайных ситуаций природного и техногенного характера собственными силами.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 </w:t>
      </w:r>
      <w:r>
        <w:br/>
      </w:r>
      <w:r>
        <w:rPr>
          <w:rFonts w:ascii="Times New Roman"/>
          <w:b w:val="false"/>
          <w:i w:val="false"/>
          <w:color w:val="000000"/>
          <w:sz w:val="28"/>
        </w:rPr>
        <w:t>
</w:t>
      </w:r>
      <w:r>
        <w:rPr>
          <w:rFonts w:ascii="Times New Roman"/>
          <w:b w:val="false"/>
          <w:i w:val="false"/>
          <w:color w:val="000000"/>
          <w:sz w:val="28"/>
        </w:rPr>
        <w:t>
      4. Вред, причиненный членом группы по оказанию помощи Предоставляющей стороны преднамеренно или по грубой небрежности, подлежит возмещению Предоставляющей стороной.</w:t>
      </w:r>
      <w:r>
        <w:br/>
      </w:r>
      <w:r>
        <w:rPr>
          <w:rFonts w:ascii="Times New Roman"/>
          <w:b w:val="false"/>
          <w:i w:val="false"/>
          <w:color w:val="000000"/>
          <w:sz w:val="28"/>
        </w:rPr>
        <w:t>
</w:t>
      </w:r>
      <w:r>
        <w:rPr>
          <w:rFonts w:ascii="Times New Roman"/>
          <w:b w:val="false"/>
          <w:i w:val="false"/>
          <w:color w:val="000000"/>
          <w:sz w:val="28"/>
        </w:rPr>
        <w:t>
      5. Условия и порядок возмещения ущерба Сторонами должны быть дополнительно урегулированы договорами о возмещении вреда, заключаемыми между соответствующими органами и учреждениями государств Сторон.</w:t>
      </w:r>
    </w:p>
    <w:bookmarkEnd w:id="35"/>
    <w:bookmarkStart w:name="z105" w:id="36"/>
    <w:p>
      <w:pPr>
        <w:spacing w:after="0"/>
        <w:ind w:left="0"/>
        <w:jc w:val="left"/>
      </w:pPr>
      <w:r>
        <w:rPr>
          <w:rFonts w:ascii="Times New Roman"/>
          <w:b/>
          <w:i w:val="false"/>
          <w:color w:val="000000"/>
        </w:rPr>
        <w:t xml:space="preserve"> 
Статья 17</w:t>
      </w:r>
      <w:r>
        <w:br/>
      </w:r>
      <w:r>
        <w:rPr>
          <w:rFonts w:ascii="Times New Roman"/>
          <w:b/>
          <w:i w:val="false"/>
          <w:color w:val="000000"/>
        </w:rPr>
        <w:t>
Финансирование сотрудничества</w:t>
      </w:r>
    </w:p>
    <w:bookmarkEnd w:id="36"/>
    <w:bookmarkStart w:name="z106" w:id="37"/>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средств, предусмотренных законодательствами государств Сторон.</w:t>
      </w:r>
    </w:p>
    <w:bookmarkEnd w:id="37"/>
    <w:bookmarkStart w:name="z107" w:id="38"/>
    <w:p>
      <w:pPr>
        <w:spacing w:after="0"/>
        <w:ind w:left="0"/>
        <w:jc w:val="left"/>
      </w:pPr>
      <w:r>
        <w:rPr>
          <w:rFonts w:ascii="Times New Roman"/>
          <w:b/>
          <w:i w:val="false"/>
          <w:color w:val="000000"/>
        </w:rPr>
        <w:t xml:space="preserve"> 
Статья 18</w:t>
      </w:r>
      <w:r>
        <w:br/>
      </w:r>
      <w:r>
        <w:rPr>
          <w:rFonts w:ascii="Times New Roman"/>
          <w:b/>
          <w:i w:val="false"/>
          <w:color w:val="000000"/>
        </w:rPr>
        <w:t>
Использование информации</w:t>
      </w:r>
    </w:p>
    <w:bookmarkEnd w:id="38"/>
    <w:bookmarkStart w:name="z108" w:id="39"/>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законодательствами государств Сторон, публикуется и используется на основе обычной практики и предписаний каждой из Сторон.</w:t>
      </w:r>
    </w:p>
    <w:bookmarkEnd w:id="39"/>
    <w:bookmarkStart w:name="z109" w:id="40"/>
    <w:p>
      <w:pPr>
        <w:spacing w:after="0"/>
        <w:ind w:left="0"/>
        <w:jc w:val="left"/>
      </w:pPr>
      <w:r>
        <w:rPr>
          <w:rFonts w:ascii="Times New Roman"/>
          <w:b/>
          <w:i w:val="false"/>
          <w:color w:val="000000"/>
        </w:rPr>
        <w:t xml:space="preserve"> 
Статья 19</w:t>
      </w:r>
      <w:r>
        <w:br/>
      </w:r>
      <w:r>
        <w:rPr>
          <w:rFonts w:ascii="Times New Roman"/>
          <w:b/>
          <w:i w:val="false"/>
          <w:color w:val="000000"/>
        </w:rPr>
        <w:t>
Другие обязательства и международные соглашения</w:t>
      </w:r>
    </w:p>
    <w:bookmarkEnd w:id="40"/>
    <w:bookmarkStart w:name="z110" w:id="41"/>
    <w:p>
      <w:pPr>
        <w:spacing w:after="0"/>
        <w:ind w:left="0"/>
        <w:jc w:val="both"/>
      </w:pPr>
      <w:r>
        <w:rPr>
          <w:rFonts w:ascii="Times New Roman"/>
          <w:b w:val="false"/>
          <w:i w:val="false"/>
          <w:color w:val="000000"/>
          <w:sz w:val="28"/>
        </w:rPr>
        <w:t>
      Настоящее Соглашение не затрагивает права и обязательства государств Сторон, исходящие из других международных договоров, участниками которых являются их государства.</w:t>
      </w:r>
    </w:p>
    <w:bookmarkEnd w:id="41"/>
    <w:bookmarkStart w:name="z111" w:id="42"/>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bookmarkEnd w:id="42"/>
    <w:bookmarkStart w:name="z112" w:id="43"/>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End w:id="43"/>
    <w:bookmarkStart w:name="z113" w:id="44"/>
    <w:p>
      <w:pPr>
        <w:spacing w:after="0"/>
        <w:ind w:left="0"/>
        <w:jc w:val="left"/>
      </w:pPr>
      <w:r>
        <w:rPr>
          <w:rFonts w:ascii="Times New Roman"/>
          <w:b/>
          <w:i w:val="false"/>
          <w:color w:val="000000"/>
        </w:rPr>
        <w:t xml:space="preserve"> 
Статья 21</w:t>
      </w:r>
      <w:r>
        <w:br/>
      </w:r>
      <w:r>
        <w:rPr>
          <w:rFonts w:ascii="Times New Roman"/>
          <w:b/>
          <w:i w:val="false"/>
          <w:color w:val="000000"/>
        </w:rPr>
        <w:t>
Заключительные положения</w:t>
      </w:r>
    </w:p>
    <w:bookmarkEnd w:id="44"/>
    <w:bookmarkStart w:name="z114" w:id="45"/>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остается в силе до истечения шести месяцев с даты получения одной из Сторон по дипломатическим каналам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Изменения и дополнения в настоящее Соглашения вносятся по взаимному согласию Сторон, являются неотъемлемыми частями настоящего Соглашения и оформляются отдельными протоколами, вступающими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к дате прекращения его действия, если Стороны не договорятся об ином.</w:t>
      </w:r>
    </w:p>
    <w:bookmarkEnd w:id="45"/>
    <w:p>
      <w:pPr>
        <w:spacing w:after="0"/>
        <w:ind w:left="0"/>
        <w:jc w:val="both"/>
      </w:pPr>
      <w:r>
        <w:rPr>
          <w:rFonts w:ascii="Times New Roman"/>
          <w:b w:val="false"/>
          <w:i w:val="false"/>
          <w:color w:val="000000"/>
          <w:sz w:val="28"/>
        </w:rPr>
        <w:t>      Совершено____________  ___ года в двух экземплярах, каждый на казахском, азербайджанском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Азербайджанской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