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53b4" w14:textId="9ec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 науке" и "О внесении изменений в некоторые законодательные акты Республики Казахстан по вопросам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2009 года № 1368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проекты законов Республики Казахстан "О науке" и "О внесении изменений в некоторые законодательные акты Республики Казахстан по вопросам науки", внесенные постановлениями Правительства Республики Казахстан от 11 июля 2008 года 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