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0dd21" w14:textId="dc0dd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постановление Правительства Республики Казахстан от 10 декабря 2002 года № 1295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сентября 2009 года № 1351. Утратило силу постановлением Правительства Республики Казахстан от 31 октября 2015 года № 870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31.10.2015 </w:t>
      </w:r>
      <w:r>
        <w:rPr>
          <w:rFonts w:ascii="Times New Roman"/>
          <w:b w:val="false"/>
          <w:i w:val="false"/>
          <w:color w:val="ff0000"/>
          <w:sz w:val="28"/>
        </w:rPr>
        <w:t>№ 870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декабря 2002 года № 1295 "Об утверждении перечней карантинных объектов и особо опасных вредных организмов" (САПП Республики Казахстан, 2002 г., № 44, ст. 440) следующие дополнения и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после слова "объектов" дополнить словами ", чужеродных видов";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пункта 1 слова ", борьба с которыми осуществляется за счет средств республиканского бюджета" заменить словами "и чужеродных видов, по отношению к которым устанавливаются и осуществляются мероприятия по карантину растений";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Перечне карантинных объектов, борьба с которыми осуществляется за счет средств республиканского бюджета,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слова ", борьба с которыми осуществляется за счет средств республиканского бюджета" заменить словами "и чужеродных видов, по отношению к которым устанавливаются и осуществляются мероприятия по карантину растений";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разделом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"Чужеродные виды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Agrilus planipennis Fairmaire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Diabrotica virgifera Le Сonte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Diabrotica barberi Smith Lawrence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Diabrotica undecimpunctata howardi Barder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Diabrotica speciosa Germer".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