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04515" w14:textId="e904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реализации положений Рамочной Конвенции Организации Объединенных Наций об изменении климата и Киотского протокола к нему, а также Парижского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2009 года № 1205.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постановления Правительства РК от 21.09.2022 </w:t>
      </w:r>
      <w:r>
        <w:rPr>
          <w:rFonts w:ascii="Times New Roman"/>
          <w:b w:val="false"/>
          <w:i w:val="false"/>
          <w:color w:val="ff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Министерство экологии, геологии и природных ресурсов Республики Казахстан уполномоченным органом по координации реализации положений Рамочной Конвенции Организации Объединенных Наций об изменении климата и Киотского протокола к нему, а также Парижского соглашения.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Правительства РК от 21.09.2022 </w:t>
      </w:r>
      <w:r>
        <w:rPr>
          <w:rFonts w:ascii="Times New Roman"/>
          <w:b w:val="false"/>
          <w:i w:val="false"/>
          <w:color w:val="00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Настоящее постановление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