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b6472" w14:textId="86b64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Республики Таджикистан об оказании безвозмездной военной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июля 2009 года № 1168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Соглашения между Правительством Республики Казахстан и Правительством Республики Таджикистан об оказании безвозмездной военной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Министра обороны Республики Казахстан Джаксыбекова Адильбека Рыскельдиновича подписать от имени Правительства Республики Казахстан Соглашение между Правительством Республики Казахстан и Правительством Республики Таджикистан об оказании безвозмездной военной помощи, разрешив вносить изменения и дополнения, не имеющие принципиального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июля 2009 года № 1168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 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Правительством Республики Казахстан и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Правительством Республики Таджикистан об оказании </w:t>
      </w:r>
      <w:r>
        <w:br/>
      </w:r>
      <w:r>
        <w:rPr>
          <w:rFonts w:ascii="Times New Roman"/>
          <w:b/>
          <w:i w:val="false"/>
          <w:color w:val="000000"/>
        </w:rPr>
        <w:t xml:space="preserve">
безвозмездной военной помощи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и Правительство Республики Таджикистан (далее - Стороны),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желая усилить существующие дружеские взаимоотношения и сотрудничество в военной области,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между Правительством Республики Казахстан и Правительством Республики Таджикистан о военно-техническом сотрудничестве от 16 декабря 1999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учитывая положения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между Правительством Республики Казахстан и Правительством Республики Таджикистан о сотрудничестве в военной области от 16 декабря 1999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оказания помощи в становлении Вооруженных Сил Республики Таджикистан Казахстанская сторона предоставит безвозмездную военную помощь таджикистанской Стороне. 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реализации настоящего Соглашения Стороны назначают уполномоченные органы: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Казахстанской стороны - Министерство обороны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Таджикистанской стороны - Министерство обороны Республики Таджикистан.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изменении названия или функций уполномоченных органов Стороны незамедлительно уведомляют друг друга по дипломатическим каналам. </w:t>
      </w:r>
    </w:p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Безвозмездная военная помощь предоставляется в виде материальной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и количество передаваемого имущества определены в приложении, являющемся неотъемлемой частью настоящего Соглашения. </w:t>
      </w:r>
    </w:p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Казахстанская сторона обеспечивает доставку имущества авиатранспортом Вооруженных Сил Республики Казахстан с территории Республики Казахстан до территории Республики Таджикистан (город Душанбе), где назначенные Сторонами представители произведут их надлежащий прием и передачу. При этом транспортные расходы до города Душанбе оплачиваются Казахстанской стороной. Таджикистанская сторона берет на себя расходы и несет ответственность за оформление таможенных процедур в Республике Таджикистан. Таможенное оформление передаваемого имущества в Республике Казахстан осуществляется в соответствии с законодательством Республики Казахстан. </w:t>
      </w:r>
    </w:p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Таджикистанская сторона не передает полученные от казахстанской Стороны имущество или право на их использование третьей стороне без получения предварительного письменного согласия Казахстанской стороны. </w:t>
      </w:r>
    </w:p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согласию Сторон в настоящее Соглашение могут быть внесены изменения и дополнения, которые оформляются соответствующим протоколом.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Любые возникающие разногласия при реализации настоящего Соглашения будут решаться путем переговоров и консультаций. </w:t>
      </w:r>
    </w:p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прекращает свое действие с момента полной передачи Правительству Республики Таджикистан материальной помощи, предоставляемой в соответствии с настоящим Соглашением.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городе "__"______ 200_ года в двух подлинных экземплярах, каждый на казахском, таджикском и русском языках, причем все тексты имеют одинаковую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разногласий в толковании положений настоящего Соглашения Стороны будут обращаться к тексту на русском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За Правительство    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 Республики Таджикистан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Соглашению между Правительством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и Правительством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Таджикистан об оказании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безвозмездной военной помощи    </w:t>
      </w:r>
    </w:p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предоставляемого военного имущества 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6993"/>
        <w:gridCol w:w="3473"/>
        <w:gridCol w:w="2393"/>
      </w:tblGrid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имущества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Единица измерения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Индукционный миноискатель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полупроводниковый ИМП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Сумка минера-подрывника СМП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к-т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Резервуар для воды РДВ - 1500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к-т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Резервуар для воды РДВ - 100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к-т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Малая пехотная лопата МПЛ - 50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Большая саперная лопата БСЛ - 110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Фонарь П-2 М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Линейный мост ЛМ-48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Противогаз ПМГ (ЕО-18)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Противогаз ИП-4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Плащ защитный ОП-1 (Т-15)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Чулки защитные (Т-15)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Перчатки защитные БЛ-1м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Чехол для чулок и перчаток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Дозиметрический прибор ДП-5а (б)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Дозиметрический прибор ДП-64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Дозиметрический прибор ДП-22В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Прибор химической разведки ВПХР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Комплект знаков ограждения КЗО-1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к-т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Дегазационный пакет ИДП-С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короб.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Кухня переносная МК-10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Кухня переносная КП-20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Кухня переносная КО-75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Кухня прицепная КП-130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Санитарные носилки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Офицерские шашки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Шлемы стальные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Котелки металлические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Фляги металлические с чехлом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30.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Военно-специальная литература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