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ee55e" w14:textId="30ee5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8 мая 2003 года № 436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июля 2009 года № 1157. Утратило силу постановлением Правительства Республики Казахстан от 14 января 2016 года №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14.01.2016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8 мая 2003 года № 436 "О некоторых вопросах реализации Закона Республики Казахстан "Об инвестициях" (САПП Республики Казахстан, 2003 г., № 19, ст. 192)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 3) пункта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максимальные объемы инвестиций;";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Модельном контракте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осуществление инвестиций, предусматривающем инвестиционные преференции,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пункта 2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пункта 3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12 слова "и настоящим Контрактом"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пункта 33 и пунктах 34 и 35 слова "налогов 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контракту: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графы "Год отнесения на вычеты из совокупного годового дохода стоимости фиксированных активов*" и примечание *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контракту: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графу "Код ТН ВЭД" дополнить аббревиатурой "РК";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после графы "Код ТН ВЭД" дополнить графой "Единица измерения";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Перечень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приоритетных видов деятельности на уровне классов общего классификатора видов экономической деятельности, по которым предоставляются инвестиционные преференции, утвержденный указанным постановлением, изложить согласно приложению 1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 xml:space="preserve">Максимальные объемы </w:t>
      </w:r>
      <w:r>
        <w:rPr>
          <w:rFonts w:ascii="Times New Roman"/>
          <w:b w:val="false"/>
          <w:i w:val="false"/>
          <w:color w:val="000000"/>
          <w:sz w:val="28"/>
        </w:rPr>
        <w:t xml:space="preserve">инвестиций и сроки действия инвестиционных налоговых преференций, при которых инвестиционные преференции предоставляются уполномоченным органом, утвержденные указанным постановлением, изложить согласно приложению 2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июля 2009 года № 1157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мая 2003 года № 436  </w:t>
      </w:r>
    </w:p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приоритетных видов деятельности на уровне классов </w:t>
      </w:r>
      <w:r>
        <w:br/>
      </w:r>
      <w:r>
        <w:rPr>
          <w:rFonts w:ascii="Times New Roman"/>
          <w:b/>
          <w:i w:val="false"/>
          <w:color w:val="000000"/>
        </w:rPr>
        <w:t xml:space="preserve">
общего классификатора видов экономической деятельности,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которым предоставляются инвестиционные преференции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9"/>
        <w:gridCol w:w="5098"/>
        <w:gridCol w:w="1400"/>
        <w:gridCol w:w="5843"/>
      </w:tblGrid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раздела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вида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подвида деятельности 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1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Растениеводство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животноводство, охота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услуг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этих областях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01.1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Выращивание сезонных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01.11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Выращивание зерновых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 (за исключением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риса), бобовых культур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масличных семян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01.12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Выращивание риса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01.13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Выращивание овощей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бахчевых, корнеплодов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клубнеплодов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01.14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Выращивание сахарного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тростника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01.15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Выращивание табака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01.16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Выращивание волокнистых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прядильных культур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01.19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Выращивание прочих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сезонных культур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01.2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Выращивание многолетних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01.26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Выращивание масленичных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фруктов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01.28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Выращивание специй,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ароматических,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сильнодействующих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наркотических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фармацевтических культур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01.29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Выращивание прочих многолетних культур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01.4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Животноводство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01.41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Разведение молочных пород скота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01.42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Разведение прочих пород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скота и буйволов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01.43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Разведение лошадей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прочих копытных пород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01.44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Разведение верблюдов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верблюдовых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01.45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Разведение овец и коз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01.46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Разведение свиней и поросят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01.47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Птицеводство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01.49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Разведение прочих видов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животных </w:t>
            </w:r>
          </w:p>
        </w:tc>
      </w:tr>
      <w:tr>
        <w:trPr>
          <w:trHeight w:val="30" w:hRule="atLeast"/>
        </w:trPr>
        <w:tc>
          <w:tcPr>
            <w:tcW w:w="1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5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Лесоводство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лесозаготовки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02.1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Лесоводство и прочая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лесохозяйственная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02.10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Лесоводство и прочая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лесохозяйственная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02.2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Лесозаготовки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02.20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Лесозаготовки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02.3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не древесной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лесного хозяйства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02.30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не древесной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лесного хозяйства </w:t>
            </w:r>
          </w:p>
        </w:tc>
      </w:tr>
      <w:tr>
        <w:trPr>
          <w:trHeight w:val="30" w:hRule="atLeast"/>
        </w:trPr>
        <w:tc>
          <w:tcPr>
            <w:tcW w:w="1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5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Рыболовство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аквакультура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03.1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Рыболовство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03.11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Морское рыболовство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03.12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Пресноводное рыболовство </w:t>
            </w:r>
          </w:p>
        </w:tc>
      </w:tr>
      <w:tr>
        <w:trPr>
          <w:trHeight w:val="30" w:hRule="atLeast"/>
        </w:trPr>
        <w:tc>
          <w:tcPr>
            <w:tcW w:w="1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продуктов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питания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10.1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Переработка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консервирование мяса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мясных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10.11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Переработка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консервирование мяса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10.12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Переработка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консервирование мяса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домашней птицы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10.2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Переработка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консервирование рыбы,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ракообразных и моллюсков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10.20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Переработка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консервирование рыбы,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ракообразных и моллюсков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10.3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Переработка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консервирование фруктов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овощей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10.31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Переработка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консервирование картофеля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10.32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фруктовых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овощных соков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10.39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виды переработки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хранения фруктов и овощей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10.4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растительных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животных масел и жиров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10.41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масел и жиров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10.42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маргарина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подобных животных жиров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10.5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молочных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10.51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Переработка молока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сыра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10.52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мороженого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10.6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продуктов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мукомольной промышленности,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крахмалов и крахмальных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10.61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продуктов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мукомольно-крупяной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10.62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крахмала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из крахмала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10.7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хлебобулочных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мучных изделий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10.71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хлеба;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свежих мучных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кондитерских изделий,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тортов и пирожных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10.72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сухарей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печенья; 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мучных кондитерских изделий,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тортов, пирожных, пирогов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бисквитов, предназначенных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длительного хранения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10.73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макаронных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10.8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прочих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продуктов питания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10.81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сахара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10.83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Переработка чая и кофе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10.84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пряностей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приправ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10.85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приготовленных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пищевых продуктов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полуфабрикатов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10.86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детского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питания и диетических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пищевых продуктов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10.89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прочих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продуктов питания,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включенных в 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10.9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готовых кормов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животных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10.91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готовых кормов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животных, содержащихся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фермах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10.92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готовых кормов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домашних животных </w:t>
            </w:r>
          </w:p>
        </w:tc>
      </w:tr>
      <w:tr>
        <w:trPr>
          <w:trHeight w:val="30" w:hRule="atLeast"/>
        </w:trPr>
        <w:tc>
          <w:tcPr>
            <w:tcW w:w="1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напитков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11.1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напитков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11.06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солода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11.07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минеральных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 и других безалкогольных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напитков </w:t>
            </w:r>
          </w:p>
        </w:tc>
      </w:tr>
      <w:tr>
        <w:trPr>
          <w:trHeight w:val="30" w:hRule="atLeast"/>
        </w:trPr>
        <w:tc>
          <w:tcPr>
            <w:tcW w:w="1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текстильных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изделий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13.1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Прядильное, ткацкое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отделочное производство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13.10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Прядильное, ткацкое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отделочное производство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13.2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текстильных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13.20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текстильных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13.3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готовых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текстильных изделий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13.30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готовых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текстильных изделий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13.9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прочих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текстильных изделий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13.91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трикотажного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полотна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13.92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готовых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текстильных изделий, 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одежды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13.93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ковров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ковровых изделий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13.94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веревок,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канатов, бечевок, шнурков,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шнуров и плетения сетей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13.95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нетканых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изделий, за исключением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одежды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13.96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прочих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технических и промышленных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текстильных изделий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13.99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прочих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текстильных изделий,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вошедших в другие категории </w:t>
            </w:r>
          </w:p>
        </w:tc>
      </w:tr>
      <w:tr>
        <w:trPr>
          <w:trHeight w:val="30" w:hRule="atLeast"/>
        </w:trPr>
        <w:tc>
          <w:tcPr>
            <w:tcW w:w="1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одежды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14.1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одежды, 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одежды из меха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14.11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одежды из кожи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14.13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верхней одежды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14.14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нижнего белья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14.19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прочих видов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одежды и аксессуаров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14.2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меховых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14.20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меховых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14.3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вязаных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трикотажных изделий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одежды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14.39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прочих вязаных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трикотажных изделий </w:t>
            </w:r>
          </w:p>
        </w:tc>
      </w:tr>
      <w:tr>
        <w:trPr>
          <w:trHeight w:val="30" w:hRule="atLeast"/>
        </w:trPr>
        <w:tc>
          <w:tcPr>
            <w:tcW w:w="1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кожаной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относящейся к 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15.1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Дубление и выделка кожи;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чемоданов,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сумок, шорно-седельных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изделий; выделка и крашение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15.11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Дубление и выделка кожи;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выделка и окрашивание меха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15.12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багажных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сумок, дамских сумочек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т.п., шорных изделий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сбруи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15.2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обуви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15.20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обуви </w:t>
            </w:r>
          </w:p>
        </w:tc>
      </w:tr>
      <w:tr>
        <w:trPr>
          <w:trHeight w:val="30" w:hRule="atLeast"/>
        </w:trPr>
        <w:tc>
          <w:tcPr>
            <w:tcW w:w="1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деревянных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пробковых изделий, 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мебели; 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изделий из соломки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 для плетения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16.1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Лесопильное и строгальное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16.10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Лесопильное и строгальное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16.2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продукции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древесины, пробки, соломки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материалов для плетения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16.21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шпона, фанеры,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плит и панелей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16.29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прочих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деревянных изделий;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изделий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пробки, соломки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 для плетения </w:t>
            </w:r>
          </w:p>
        </w:tc>
      </w:tr>
      <w:tr>
        <w:trPr>
          <w:trHeight w:val="30" w:hRule="atLeast"/>
        </w:trPr>
        <w:tc>
          <w:tcPr>
            <w:tcW w:w="1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5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бумаги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бумажной продукции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17.1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древесной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массы и целлюлозы, бумаги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картона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17.11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древесной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массы и целлюлозы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17.12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бумаги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картона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17.2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изделий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бумаги и картона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17.21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гофрированного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картона, бумажной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картонной тары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17.22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бумажных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изделий хозяйственно-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бытового и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гигиенического назначения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17.23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писчебумажных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17.24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обоев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17.29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прочих изделий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бумаги и картона </w:t>
            </w:r>
          </w:p>
        </w:tc>
      </w:tr>
      <w:tr>
        <w:trPr>
          <w:trHeight w:val="30" w:hRule="atLeast"/>
        </w:trPr>
        <w:tc>
          <w:tcPr>
            <w:tcW w:w="1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5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Печать и воспроизведение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записанных материалов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18.1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Печатное дело и услуги,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связанные с издательским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делом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18.12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виды издательской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18.13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печатных форм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информационная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</w:t>
            </w:r>
          </w:p>
        </w:tc>
      </w:tr>
      <w:tr>
        <w:trPr>
          <w:trHeight w:val="30" w:hRule="atLeast"/>
        </w:trPr>
        <w:tc>
          <w:tcPr>
            <w:tcW w:w="1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5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кокса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продуктов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нефтепереработки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19.1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коксовых печей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19.10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коксовых печей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19.2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продуктов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нефтепереработки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19.20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продуктов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нефтепереработки </w:t>
            </w:r>
          </w:p>
        </w:tc>
      </w:tr>
      <w:tr>
        <w:trPr>
          <w:trHeight w:val="30" w:hRule="atLeast"/>
        </w:trPr>
        <w:tc>
          <w:tcPr>
            <w:tcW w:w="1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5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продуктов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химической промышленности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20.1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химикатов, удобрений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азотных соединений,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пластмасс и синтетического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каучука в первичных формах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20.11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промышленных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20.12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красителей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пигментов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20.13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прочих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неорганических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химических веществ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20.14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прочих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органических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химических веществ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20.15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удобрений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азотосодержащих смесей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20.16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пластмасс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первичной форме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20.17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синтетического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каучука в первичной форме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20.2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пестицидов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прочей агрохимической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20.20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пестицидов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прочей агрохимической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20.3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красок, лаков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аналогичных красящих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веществ, типографской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краски и мастики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20.30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красок, лаков и аналогичных красящих веществ, типографской краски и мастики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20.4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мыла и моющих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чистящих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полирующих препаратов,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парфюмерной продукции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косметических средств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20.41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мыла и моющих,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чистящих и полирующих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20.42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парфюмерных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косметических средств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20.5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прочих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химических продуктов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20.51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взрывчатых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20.52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клея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20.53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эфирных масел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20.59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прочих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химических продуктов,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включенных в 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20.6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искусственных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волокон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20.60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искусственных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волокон </w:t>
            </w:r>
          </w:p>
        </w:tc>
      </w:tr>
      <w:tr>
        <w:trPr>
          <w:trHeight w:val="30" w:hRule="atLeast"/>
        </w:trPr>
        <w:tc>
          <w:tcPr>
            <w:tcW w:w="1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5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фармацевтических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продуктов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21.1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фармацевтических продуктов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21.10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фармацевтических продуктов </w:t>
            </w:r>
          </w:p>
        </w:tc>
      </w:tr>
      <w:tr>
        <w:trPr>
          <w:trHeight w:val="30" w:hRule="atLeast"/>
        </w:trPr>
        <w:tc>
          <w:tcPr>
            <w:tcW w:w="1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5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резиновых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пластмассовых изделий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22.1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резиновых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22.19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прочей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резиновой продукции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22.2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пластмассовых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22.22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пластиковых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упаковок для товаров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22.23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строительных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пластиковых изделий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22.29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прочих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пластмассовых изделий </w:t>
            </w:r>
          </w:p>
        </w:tc>
      </w:tr>
      <w:tr>
        <w:trPr>
          <w:trHeight w:val="30" w:hRule="atLeast"/>
        </w:trPr>
        <w:tc>
          <w:tcPr>
            <w:tcW w:w="1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5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прочей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неметаллической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минеральной продукции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23.1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стекла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изделий из стекла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23.13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полых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стеклянных изделий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23.14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стекловолокна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23.19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и обработка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прочих стеклянных изделий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23.2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огнеупорных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23.20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огнеупорных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23.3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строительных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 из глины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23.31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керамических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покрытий и плит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23.32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кирпича,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черепицы и прочих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строительных изделий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обожженной глины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23.4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прочих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фарфоровых и керамических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23.41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керамических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бытовых и декоративных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23.42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керамического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гигиенического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23.43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керамических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электроизоляторов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изолирующей арматуры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23.44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прочих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технических керамических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23.5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цемента,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извести и штукатурки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23.52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извести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строительного гипса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23.6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изделий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бетона, цемента и гипса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строительных целей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23.61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строительных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изделий из бетона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23.62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изделий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гипса для строительных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23.63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бетона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готового для использования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23.64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сухих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бетонных смесей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23.65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изделий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асбестоцемента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волокнистого цемента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23.69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прочих изделий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бетона, строительного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гипса и цемента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23.7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Резка, обработка и отделка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камня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23.70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Резка, обработка и отделка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камня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23.9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абразивных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изделий и прочей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неметаллической минеральной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23.99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прочей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неметаллической минеральной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продукции, не включенной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группировки </w:t>
            </w:r>
          </w:p>
        </w:tc>
      </w:tr>
      <w:tr>
        <w:trPr>
          <w:trHeight w:val="30" w:hRule="atLeast"/>
        </w:trPr>
        <w:tc>
          <w:tcPr>
            <w:tcW w:w="1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5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Металлургическая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промышленность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24.1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чугуна, стали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ферросплавов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24.10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чугуна, стали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ферросплавов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24.2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труб,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трубопроводов, профилей,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фитингов из стали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24.20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труб, трубопро-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водов, профилей, фитингов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стали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24.3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прочих стальных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изделий путем первичной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24.33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Холодная формовка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фальцовка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24.34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проволоки путем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холодного вытягивания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24.4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благородных и цветных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24.41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благородных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(драгоценных) металлов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24.42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алюминия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24.43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свинца, цинка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олова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24.44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меди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24.45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прочих цветных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24.5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Литье металлов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24.51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Литье чугуна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24.53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Литье легких металлов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24.54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Литье прочих цветных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металлов </w:t>
            </w:r>
          </w:p>
        </w:tc>
      </w:tr>
      <w:tr>
        <w:trPr>
          <w:trHeight w:val="30" w:hRule="atLeast"/>
        </w:trPr>
        <w:tc>
          <w:tcPr>
            <w:tcW w:w="1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5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готовых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металлических изделий,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кроме машин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25.1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строительных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металлических конструкций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изделий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25.11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цистерн,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резервуаров и контейнеров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25.12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металлических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дверей и окон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25.2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металлических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цистерн, резервуаров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контейнеров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25.21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радиаторов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котлов центрального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отопления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25.29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металлических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цистерн, резервуаров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контейнеров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25.4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оружия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боеприпасов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25.40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оружия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боеприпасов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25.6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 металлов и нанесе-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покрытий на металлы;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основные технологические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процессы машиностроения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25.61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 металлов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нанесение покрытий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25.7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столовых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приборов, ручных металличес-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инструментов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металлических изделий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 назначения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25.71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прочих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металлических изделий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25.73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инструментов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25.9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прочих готовых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металлических изделий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25.91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металлических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бочек и аналогичных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емкостей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25.92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упаковочного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материала из легких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25.93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изделий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проволоки, цепей и пружин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25.94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крепежных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25.99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прочих готовых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металлических изделий,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включенных в 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категории </w:t>
            </w:r>
          </w:p>
        </w:tc>
      </w:tr>
      <w:tr>
        <w:trPr>
          <w:trHeight w:val="30" w:hRule="atLeast"/>
        </w:trPr>
        <w:tc>
          <w:tcPr>
            <w:tcW w:w="1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5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компьютеров,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электронной и оптической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26.1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электронных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деталей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26.11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электронных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деталей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26.12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электронных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панелей загрузки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26.2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компьютеров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периферийного оборудования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26.20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компьютеров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периферийного оборудования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26.3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26.30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коммуникацион-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оборудования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26.4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приборов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бытовой электроники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26.40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электронных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приборов для пользователей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26.5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инструментов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приборов для измерения,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тестирования и навигации;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наручных часов и прочих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видов часов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26.51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инструментов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приборов для измерения,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тестирования и навигации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26.52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часов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26.6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облучающего,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электромедицинского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электротерапевтического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26.60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облучающего,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электромедицинского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электротерапевтического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26.7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оптических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приборов и фотографического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26.70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оптических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приборов и фотографического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26.8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магнитных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оптических средств передачи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26.80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магнитных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оптических средств передачи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</w:p>
        </w:tc>
      </w:tr>
      <w:tr>
        <w:trPr>
          <w:trHeight w:val="30" w:hRule="atLeast"/>
        </w:trPr>
        <w:tc>
          <w:tcPr>
            <w:tcW w:w="1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5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27.1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электромоторов,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генераторов, трансформаторов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электрораспределительной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контрольной аппаратуры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27.11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электромоторов,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генераторов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трансформаторов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27.12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электрораспре-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делительной и регулирующей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аппаратуры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27.2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батарей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аккумуляторов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27.20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батарей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аккумуляторов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27.3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электропроводки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электропроводных приборов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27.31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волоконно-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оптического кабеля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27.32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прочих видов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электропровода и кабеля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27.33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электроприборов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27.4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электроосвети-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тельного оборудования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27.40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электроосвети-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тельного оборудования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27.5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бытовых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приборов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27.51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электробытовых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приборов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27.52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не электричес-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бытовых приборов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27.9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прочего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электрического оборудования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27.90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прочего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электрического оборудования </w:t>
            </w:r>
          </w:p>
        </w:tc>
      </w:tr>
      <w:tr>
        <w:trPr>
          <w:trHeight w:val="30" w:hRule="atLeast"/>
        </w:trPr>
        <w:tc>
          <w:tcPr>
            <w:tcW w:w="1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5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машин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включенных в 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категории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28.1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машин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28.11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двигателей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турбин, кроме авиационных,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мотоциклетных двигателей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28.12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гидравлического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28.13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прочих насосов,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компрессоров, пробок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клапанов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28.14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прочих кранов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вентилей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28.2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прочей техники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 назначения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28.21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плит, печей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печных горелок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28.22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подъемного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транспортировочного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28.23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офисной техники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оборудования (за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исключением компьютеров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периферийного оборудования)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28.24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ручных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электрических инструментов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28.25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холодильного и вентиляцион-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оборудования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28.29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прочих машин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назначения, не включенных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группировки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28.3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сельскохозяйст-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и лесохозяйственной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28.30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сельскохозяйст-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и лесохозяйственной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28.4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обработки металлов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давлением и механических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станков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28.41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обработки металлов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давлением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28.49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прочих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металлообрабатывающих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станков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28.9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прочих видов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техники специального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28.91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машин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для металлургии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28.92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техники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горнодобывающей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промышленности, подземной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разработки и строительства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28.93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производства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переработки продуктов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питания, напитков и табачных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28.94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изготовления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текстильных, швейных,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меховых и кожаных изделий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28.95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техники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изготовления бумаги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картона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28.96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переработки резины,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пластмасс 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полимерных материалов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28.99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прочих машин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специального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назначения, не включенных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группировки </w:t>
            </w:r>
          </w:p>
        </w:tc>
      </w:tr>
      <w:tr>
        <w:trPr>
          <w:trHeight w:val="30" w:hRule="atLeast"/>
        </w:trPr>
        <w:tc>
          <w:tcPr>
            <w:tcW w:w="1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5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автотранспортных 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трейлеров и полуприцепов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29.1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автотранспортных средств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29.10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автотранспортных средств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29.2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кузовов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автотранспортных средств;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трейлеров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полуприцепов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29.20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кузовов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автотранспортных средств;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трейлеров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полуприцепов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29.3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частей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принадлежностей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автотранспортных средств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их двигателей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29.31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электрического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электронного 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автотранспортных средств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29.32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прочих частей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принадлежностей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автотранспортных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их двигателей </w:t>
            </w:r>
          </w:p>
        </w:tc>
      </w:tr>
      <w:tr>
        <w:trPr>
          <w:trHeight w:val="30" w:hRule="atLeast"/>
        </w:trPr>
        <w:tc>
          <w:tcPr>
            <w:tcW w:w="1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прочих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транспортных средств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30.1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морских судов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лодок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30.11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кораблей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плавучих конструкций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30.12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прогулочных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спортивных лодок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30.2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железнодорожных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локомотивов и подвижного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30.20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железнодорожных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локомотивов и подвижного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30.3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воздушных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космических летательных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30.30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воздушной,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космической и т.п. техники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30.4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военных боевых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автотранспортных средств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30.40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военных боевых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автотранспортных средств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30.9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транспортного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оборудования, не включенного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другие группировки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30.91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мотоциклов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30.92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велосипедов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инвалидных колясок/кресел </w:t>
            </w:r>
          </w:p>
        </w:tc>
      </w:tr>
      <w:tr>
        <w:trPr>
          <w:trHeight w:val="30" w:hRule="atLeast"/>
        </w:trPr>
        <w:tc>
          <w:tcPr>
            <w:tcW w:w="1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мебели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31.0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мебели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31.01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офисной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студийной мебели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31.2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кухонной мебели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31.02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кухонной мебели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31.3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матрасов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31.03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матрасов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31.09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прочей мебели </w:t>
            </w:r>
          </w:p>
        </w:tc>
      </w:tr>
      <w:tr>
        <w:trPr>
          <w:trHeight w:val="30" w:hRule="atLeast"/>
        </w:trPr>
        <w:tc>
          <w:tcPr>
            <w:tcW w:w="1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прочих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готовых изделий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32.2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музыкальных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32.20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музыкальных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32.5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медицинских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стоматологических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принадлежностей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32.50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медицинских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стоматологических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принадлежностей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32.9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прочих готовых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изделий, не включенных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группировки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32.99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прочей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продукции, не включенной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другие группировки </w:t>
            </w:r>
          </w:p>
        </w:tc>
      </w:tr>
      <w:tr>
        <w:trPr>
          <w:trHeight w:val="30" w:hRule="atLeast"/>
        </w:trPr>
        <w:tc>
          <w:tcPr>
            <w:tcW w:w="1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5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установка машин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оборудования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33.1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готовых металлических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изделий, машин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33.11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готовых металлических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33.12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машин и оборудования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33.13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электронного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оптического оборудования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33.14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электрического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33.15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Ремонт, 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кораблей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лодок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33.16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Ремонт, 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воздушных судов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космических судов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33.17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Ремонт, 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прочих видов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транспортного оборудования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33.19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прочего оборудования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33.2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Монтаж промышленной техники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оборудования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33.20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Монтаж промышленной техники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оборудования </w:t>
            </w:r>
          </w:p>
        </w:tc>
      </w:tr>
      <w:tr>
        <w:trPr>
          <w:trHeight w:val="30" w:hRule="atLeast"/>
        </w:trPr>
        <w:tc>
          <w:tcPr>
            <w:tcW w:w="1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5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Электроснабжение, подача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газа, пара и воздушное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кондиционирование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35.1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Производство, передача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распределение электроэнергии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35.11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электроэнергии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35.12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Передача электроэнергии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35.13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Распределение электроэнергии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35.14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электроэнергии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потребителю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35.2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и распределение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газообразного топлива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35.21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газообразного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35.22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Распределение газообразного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топлива по трубопроводам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35.23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газообразного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топлива по трубопроводам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35.3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подачи пара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кондиционирования воздуха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35.30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подачи пара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кондиционирования воздуха </w:t>
            </w:r>
          </w:p>
        </w:tc>
      </w:tr>
      <w:tr>
        <w:trPr>
          <w:trHeight w:val="30" w:hRule="atLeast"/>
        </w:trPr>
        <w:tc>
          <w:tcPr>
            <w:tcW w:w="1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5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Сбор, обработка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удаление отходов;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утилизация отходов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38.1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отходов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38.12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опасных отходов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38.2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 и удаление отходов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38.21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 и удаление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неопасных отходов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38.3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Утилизация отходов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38.32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Утилизация отсортированных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 </w:t>
            </w:r>
          </w:p>
        </w:tc>
      </w:tr>
      <w:tr>
        <w:trPr>
          <w:trHeight w:val="30" w:hRule="atLeast"/>
        </w:trPr>
        <w:tc>
          <w:tcPr>
            <w:tcW w:w="1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5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Гражданское строительство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42.1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автомобильных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железных дорог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42.11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дорог и шоссе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42.12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железных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метро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42.13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мостов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туннелей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42.2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инженерных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42.21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распределительных инженерных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42.22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распредели-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тельных объектов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электроэнергией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телекоммуникациями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42.9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прочих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гражданского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42.91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42.99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прочих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гражданского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строительства, не включенных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другие группировки </w:t>
            </w:r>
          </w:p>
        </w:tc>
      </w:tr>
      <w:tr>
        <w:trPr>
          <w:trHeight w:val="30" w:hRule="atLeast"/>
        </w:trPr>
        <w:tc>
          <w:tcPr>
            <w:tcW w:w="1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5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Сухопутный транспорт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транспортирование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трубопроводам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49.3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Прочий пассажирский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сухопутный транспорт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49.31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и пригородный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пассажирский наземный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49.39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виды наземных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пассажирских перевозок,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отнесенные к другим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49.4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Грузовые перевозки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автомобильным транспортом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вывозу отходов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49.41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Грузовые перевозки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автомобильным транспортом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49.42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перевозкам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49.5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Транспортирование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трубопроводу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49.50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Транспортирование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трубопроводам </w:t>
            </w:r>
          </w:p>
        </w:tc>
      </w:tr>
      <w:tr>
        <w:trPr>
          <w:trHeight w:val="30" w:hRule="atLeast"/>
        </w:trPr>
        <w:tc>
          <w:tcPr>
            <w:tcW w:w="1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5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Водный транспорт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50.1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Морской и прибрежный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пассажирский транспорт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50.10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Морской и прибрежный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пассажирский транспорт </w:t>
            </w:r>
          </w:p>
        </w:tc>
      </w:tr>
      <w:tr>
        <w:trPr>
          <w:trHeight w:val="30" w:hRule="atLeast"/>
        </w:trPr>
        <w:tc>
          <w:tcPr>
            <w:tcW w:w="1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5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Воздушный транспорт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51.1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Воздушный пассажирский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51.10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Воздушный пассажирский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51.2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Воздушный грузовой транспорт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транспортная космическая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51.21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Грузовой воздушный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51.22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Транспортная космическая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</w:t>
            </w:r>
          </w:p>
        </w:tc>
      </w:tr>
      <w:tr>
        <w:trPr>
          <w:trHeight w:val="30" w:hRule="atLeast"/>
        </w:trPr>
        <w:tc>
          <w:tcPr>
            <w:tcW w:w="1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5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Складское хозяйство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вспомогательная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транспортная деятельность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52.2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Вспомогательные 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транспортировке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52.22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в области водного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52.23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в области воздушного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</w:p>
        </w:tc>
      </w:tr>
      <w:tr>
        <w:trPr>
          <w:trHeight w:val="30" w:hRule="atLeast"/>
        </w:trPr>
        <w:tc>
          <w:tcPr>
            <w:tcW w:w="1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5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проживания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55.1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гостиницами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55.10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гостиницами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55.30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Туристические лагеря, парки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отдыха и развлечений </w:t>
            </w:r>
          </w:p>
        </w:tc>
      </w:tr>
      <w:tr>
        <w:trPr>
          <w:trHeight w:val="30" w:hRule="atLeast"/>
        </w:trPr>
        <w:tc>
          <w:tcPr>
            <w:tcW w:w="1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5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кино-,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видеофильмов,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телевизионных программ,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фонограмм и музыкальных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записей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59.1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по производству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кино-, видеофильмов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телевизионных программ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59.11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по производству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кино-, видеофильмов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телевизионных программ </w:t>
            </w:r>
          </w:p>
        </w:tc>
      </w:tr>
      <w:tr>
        <w:trPr>
          <w:trHeight w:val="30" w:hRule="atLeast"/>
        </w:trPr>
        <w:tc>
          <w:tcPr>
            <w:tcW w:w="1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5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по созданию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телерадиовещание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60.1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Радиовещание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60.10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Радиовещание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60.2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по созданию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трансляции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телевизионных программ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60.20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по созданию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трансляции телевизионных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</w:t>
            </w:r>
          </w:p>
        </w:tc>
      </w:tr>
      <w:tr>
        <w:trPr>
          <w:trHeight w:val="720" w:hRule="atLeast"/>
        </w:trPr>
        <w:tc>
          <w:tcPr>
            <w:tcW w:w="1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5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Связь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61.1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Кабельная телекоммуника-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ционная связь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61.10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Кабельная телекоммуника-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ционная связь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61.2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Беспроводная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телекоммуникационная связь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61.20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Беспроводная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телекоммуникационная связь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61.3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Спутниковая система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телекоммуникаций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61.30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спутниковых телекоммуникаций </w:t>
            </w:r>
          </w:p>
        </w:tc>
      </w:tr>
      <w:tr>
        <w:trPr>
          <w:trHeight w:val="30" w:hRule="atLeast"/>
        </w:trPr>
        <w:tc>
          <w:tcPr>
            <w:tcW w:w="1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5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 с недвижимым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имуществом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68.2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Аренда и 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собственной или арендуемой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недвижимостью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68.20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Аренда и эксплуатация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собственной или арендуемой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недвижимости </w:t>
            </w:r>
          </w:p>
        </w:tc>
      </w:tr>
      <w:tr>
        <w:trPr>
          <w:trHeight w:val="30" w:hRule="atLeast"/>
        </w:trPr>
        <w:tc>
          <w:tcPr>
            <w:tcW w:w="1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5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85.1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(доначальное)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85.10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(доначальное)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85.2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(первая ступень)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85.20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(первая ступень)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85.3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(вторая и третья ступени)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85.31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Основное и общее среднее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85.32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профессиональное среднее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85.4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образование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85.41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Послесреднее образование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85.42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образование </w:t>
            </w:r>
          </w:p>
        </w:tc>
      </w:tr>
      <w:tr>
        <w:trPr>
          <w:trHeight w:val="30" w:hRule="atLeast"/>
        </w:trPr>
        <w:tc>
          <w:tcPr>
            <w:tcW w:w="1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  <w:tc>
          <w:tcPr>
            <w:tcW w:w="5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86.1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больничных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86.10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больничных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учреждений </w:t>
            </w:r>
          </w:p>
        </w:tc>
      </w:tr>
      <w:tr>
        <w:trPr>
          <w:trHeight w:val="30" w:hRule="atLeast"/>
        </w:trPr>
        <w:tc>
          <w:tcPr>
            <w:tcW w:w="1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5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спорта,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отдыха и развлечений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93.1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93.11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спортивных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93.2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по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отдыха и развлечений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93.29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виды деятельности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отдыха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развлечений </w:t>
            </w:r>
          </w:p>
        </w:tc>
      </w:tr>
    </w:tbl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июля 2009 года № 1157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мая 2003 года № 436  </w:t>
      </w:r>
    </w:p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Максимальные объемы инвестиций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2"/>
        <w:gridCol w:w="2648"/>
      </w:tblGrid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Приоритетные виды деятельности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Максимальный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МРП (млн.)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Растениеводство и животноводство, охота и предоставление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этих областях: </w:t>
            </w:r>
          </w:p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Выращивание сезонных культур </w:t>
            </w:r>
          </w:p>
        </w:tc>
        <w:tc>
          <w:tcPr>
            <w:tcW w:w="2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Выращивание зерновых культур (за исключением риса),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бобовых культур и масличных семян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Выращивание риса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Выращивание овощей и бахчевых, корнеплодов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клубнеплодов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Выращивание сахарного тростника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Выращивание табака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Выращивание волокнистых прядильных культур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Выращивание прочих сезонных культур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Выращивание многолетних культур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Выращивание масленичных фруктов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Выращивание специй, ароматических, сильнодействующих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наркотических и фармацевтических культур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Выращивание прочих многолетних культур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Животноводство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Разведение молочных пород скота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Разведение прочих пород скота и буйволов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Разведение лошадей и прочих копытных пород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Разведение верблюдов и верблюдовых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Разведение овец и коз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Разведение прочих видов животных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Разведение свиней и поросят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Птицеводство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Лесоводство и лесозаготовки: </w:t>
            </w:r>
          </w:p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Лесоводство и прочая лесохозяйственная деятельность </w:t>
            </w:r>
          </w:p>
        </w:tc>
        <w:tc>
          <w:tcPr>
            <w:tcW w:w="2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Лесозаготовки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не древесной продукции лесного хозяйства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Рыболовство и аквакультура: </w:t>
            </w:r>
          </w:p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Рыболовство </w:t>
            </w:r>
          </w:p>
        </w:tc>
        <w:tc>
          <w:tcPr>
            <w:tcW w:w="2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Морское рыболовство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Пресноводное рыболовство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продуктов питания: </w:t>
            </w:r>
          </w:p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Переработка и консервирование мяса и 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мясных изделий </w:t>
            </w:r>
          </w:p>
        </w:tc>
        <w:tc>
          <w:tcPr>
            <w:tcW w:w="2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Переработка и консервирование мяса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Переработка и консервирование мяса домашней птицы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Переработка и консервирование рыбы, ракообразных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моллюсков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Переработка и консервирование фруктов и овощей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Переработка и консервирование картофеля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фруктовых и овощных соков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виды переработки и хранения фруктов и овощей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растительных и животных масел и жиров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масел и жиров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маргарина и подобных животных жиров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молочных продуктов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Переработка молока и производство сыра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мороженого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продуктов мукомольной промышленности,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крахмалов и крахмальных продуктов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продуктов мукомольно-крупяной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крахмала и продукции из крахмала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хлебобулочных и мучных изделий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хлеба; производство свежих мучных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кондитерских изделий, тортов и пирожных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сухарей и печенья; производство мучных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кондитерских изделий, тортов, пирожных, пирогов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бисквитов, предназначенных для длительного хранения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макаронных изделий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прочих продуктов питания: </w:t>
            </w:r>
          </w:p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сахара </w:t>
            </w:r>
          </w:p>
        </w:tc>
        <w:tc>
          <w:tcPr>
            <w:tcW w:w="2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Переработка чая и кофе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пряностей и приправ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приготовленных пищевых продуктов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полуфабрикатов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детского питания и диетических пищевых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прочих продуктов питания, не включенных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другие категории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готовых кормов для животных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готовых кормов для животных, содержащихся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фермах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готовых кормов для домашних животных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напитков: </w:t>
            </w:r>
          </w:p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солода </w:t>
            </w:r>
          </w:p>
        </w:tc>
        <w:tc>
          <w:tcPr>
            <w:tcW w:w="2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минеральных вод и других безалкогольных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напитков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текстильных изделий: </w:t>
            </w:r>
          </w:p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Прядильное, ткацкое и отделочное производство </w:t>
            </w:r>
          </w:p>
        </w:tc>
        <w:tc>
          <w:tcPr>
            <w:tcW w:w="2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готовых текстильных изделий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прочих текстильных изделий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трикотажного полотна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готовых текстильных изделий, кроме одежды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ковров и ковровых изделий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веревок, канатов, бечевок, шнурков,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шнуров и плетения сетей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нетканых изделий, за исключением одежды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прочих технических и промышленных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текстильных изделий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прочих текстильных изделий, не вошедших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другие категории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одежды: </w:t>
            </w:r>
          </w:p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одежды, кроме одежды из меха </w:t>
            </w:r>
          </w:p>
        </w:tc>
        <w:tc>
          <w:tcPr>
            <w:tcW w:w="2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одежды из кожи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верхней одежды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нижнего белья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прочих видов одежды и аксессуаров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меховых изделий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вязаных и трикотажных изделий и одежды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прочих вязаных и трикотажных изделий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кожаной и относящейся к ней продукции: </w:t>
            </w:r>
          </w:p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Дубление и выделка кожи; производство чемоданов,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сумок, шорно-седельных изделий; выделка и крашение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 </w:t>
            </w:r>
          </w:p>
        </w:tc>
        <w:tc>
          <w:tcPr>
            <w:tcW w:w="2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Дубление и выделка кожи; выделка и окрашивание меха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багажных сумок, дамских сумочек и т.п.,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шорных изделий и сбруи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обуви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деревянных и пробковых изделий, кроме мебели;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изделий из соломки и материалов для плетения: </w:t>
            </w:r>
          </w:p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Лесопильное и строгальное производство </w:t>
            </w:r>
          </w:p>
        </w:tc>
        <w:tc>
          <w:tcPr>
            <w:tcW w:w="2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продукции из древесины, пробки, соломки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материалов для плетения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шпона, фанеры, плит и панелей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прочих деревянных изделий; 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изделий из пробки, соломки и материалов для плетения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бумаги и бумажной продукции: </w:t>
            </w:r>
          </w:p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древесной массы и целлюлозы, бумаги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картона </w:t>
            </w:r>
          </w:p>
        </w:tc>
        <w:tc>
          <w:tcPr>
            <w:tcW w:w="2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древесной массы и целлюлозы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бумаги и картона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изделий из бумаги и картона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гофрированного картона, бумажной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картонной тары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бумажных изделий хозяйственно-бытового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санитарно-гигиенического назначения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писчебумажных изделий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обоев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прочих изделий из бумаги и картона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Печать и воспроизведение записанных материалов: </w:t>
            </w:r>
          </w:p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Печатное дело и услуги, связанные с издательским делом </w:t>
            </w:r>
          </w:p>
        </w:tc>
        <w:tc>
          <w:tcPr>
            <w:tcW w:w="2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виды издательской деятельности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печатных форм и информационная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кокса и продуктов нефтепереработки: </w:t>
            </w:r>
          </w:p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продукции коксовых печей </w:t>
            </w:r>
          </w:p>
        </w:tc>
        <w:tc>
          <w:tcPr>
            <w:tcW w:w="2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продуктов нефтепереработки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продуктов химической промышленности: </w:t>
            </w:r>
          </w:p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основных химикатов, удобрений и азотных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соединений, пластмасс и синтетического каучука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первичных формах </w:t>
            </w:r>
          </w:p>
        </w:tc>
        <w:tc>
          <w:tcPr>
            <w:tcW w:w="2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промышленных газов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красителей и пигментов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прочих основных неорганических химических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прочих основных органических химических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удобрений и азотосодержащих смесей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пластмасс в первичной форме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синтетического каучука в первичной форме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пестицидов и прочей агрохимической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красок, лаков и аналогичных красящих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веществ, типографской краски и мастики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мыла и моющих средств, чистящих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полирующих препаратов, парфюмерной продукции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косметических средств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мыла и моющих, чистящих и полирующих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парфюмерных и косметических средств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прочих химических продуктов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взрывчатых веществ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клея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эфирных масел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прочих химических продуктов,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включенных в другие категории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искусственных волокон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основных фармацевтических продуктов: </w:t>
            </w:r>
          </w:p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основных фармацевтических продуктов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резиновых и пластмассовых изделий: </w:t>
            </w:r>
          </w:p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резиновых изделий </w:t>
            </w:r>
          </w:p>
        </w:tc>
        <w:tc>
          <w:tcPr>
            <w:tcW w:w="2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прочей резиновой продукции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пластмассовых изделий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пластиковых упаковок для товаров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строительных пластиковых изделий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прочих пластмассовых изделий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прочей не металлической минеральной продукции: </w:t>
            </w:r>
          </w:p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стекла и изделий из стекла </w:t>
            </w:r>
          </w:p>
        </w:tc>
        <w:tc>
          <w:tcPr>
            <w:tcW w:w="2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полых стеклянных изделий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стекловолокна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и обработка прочих стеклянных изделий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огнеупорных изделий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строительных материалов из глины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керамических покрытий и плит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кирпича, черепицы и прочих строительных изделий из обожженной глины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прочих фарфоровых и керамических изделий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керамических бытовых и декоративных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керамического гигиенического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сантехнического оборудования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керамических электроизоляторов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изолирующей арматуры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прочих технических керамических изделий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цемента, извести и штукатурки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извести и строительного гипса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изделий из бетона, цемента и гипса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строительных целей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строительных изделий из бетона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изделий из гипса для строительных целей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бетона готового для использования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сухих бетонных смесей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изделий из асбестоцемента и волокнистого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цемента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прочих изделий из бетона, строительного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гипса и цемента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Резка, обработка и отделка камня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абразивных изделий и прочей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неметаллической минеральной продукции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прочей неметаллической минеральной продукции, не включенной в другие группировки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Металлургическая промышленность: </w:t>
            </w:r>
          </w:p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чугуна, стали и ферросплавов </w:t>
            </w:r>
          </w:p>
        </w:tc>
        <w:tc>
          <w:tcPr>
            <w:tcW w:w="2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труб, трубопроводов, профилей, фитингов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стали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прочих стальных изделий путем первичной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Холодная формовка или фальцовка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проволоки путем холодного вытягивания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основных благородных и цветных металлов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благородных (драгоценных) металлов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алюминия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свинца, цинка и олова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меди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прочих цветных металлов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Литье металлов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Литье чугуна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Литье легких металлов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Литье прочих цветных металлов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готовых металлических изделий, кроме машин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оборудования: </w:t>
            </w:r>
          </w:p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строительных металлических конструкций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изделий </w:t>
            </w:r>
          </w:p>
        </w:tc>
        <w:tc>
          <w:tcPr>
            <w:tcW w:w="2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металлических дверей и окон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металлических цистерн, резервуаров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контейнеров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радиаторов и котлов центрального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отопления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металлических цистерн, резервуаров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контейнеров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оружия и боеприпасов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 металлов и нанесение покрытий на металлы;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основные технологические процессы машиностроения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 металлов и нанесение покрытий на металл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столовых приборов, ручных металлических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инструментов и металлических изделий общего назначения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прочих металлических изделий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инструментов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прочих готовых металлических изделий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металлических бочек и аналогичных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емкостей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упаковочного материала из легких металлов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изделий из проволоки, цепей и пружин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крепежных изделий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прочих готовых металлических изделий,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включенных в другие категории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компьютеров, электронной и оптической продукции: </w:t>
            </w:r>
          </w:p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электронных деталей </w:t>
            </w:r>
          </w:p>
        </w:tc>
        <w:tc>
          <w:tcPr>
            <w:tcW w:w="2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электронных панелей загрузки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компьютеров и периферийного оборудования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оборудования связи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коммуникационного оборудования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приборов бытовой электроники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электронных приборов для пользователей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инструментов и приборов для измерения,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тестирования и навигации; наручных часов и прочих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видов часов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инструментов и приборов для измерения,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тестирования и навигации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часов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облучающего, электромедицинского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электротерапевтического оборудования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оптических приборов и фотографического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магнитных и оптических средств передачи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электрического оборудования: </w:t>
            </w:r>
          </w:p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электромоторов, генераторов,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трансформаторов и электрораспределительной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контрольной аппаратуры </w:t>
            </w:r>
          </w:p>
        </w:tc>
        <w:tc>
          <w:tcPr>
            <w:tcW w:w="2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электромоторов, генераторов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трансформаторов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электрораспределительной и регулирующей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аппаратуры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батарей и аккумуляторов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электропроводки и электропроводных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приборов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волоконно-оптического кабеля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прочих видов электропровода и кабеля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электроприборов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электроосветительного оборудования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бытовых приборов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электробытовых приборов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не электрических бытовых приборов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прочего электрического оборудования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машин и оборудования, не включенных в 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категории: </w:t>
            </w:r>
          </w:p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машин общего назначения </w:t>
            </w:r>
          </w:p>
        </w:tc>
        <w:tc>
          <w:tcPr>
            <w:tcW w:w="2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двигателей и турбин, кроме авиационных,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и мотоциклетных двигателей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гидравлического оборудования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прочих насосов, компрессоров, пробок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клапанов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прочих кранов и вентилей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прочей техники общего назначения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плит, печей и печных горелок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подъемного и транспортировочного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офисной техники и оборудования (за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исключением компьютеров и периферийного оборудования)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ручных электрических инструментов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промышленного холодильного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вентиляционного оборудования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прочих машин и оборудования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назначения, не включенных в другие группировки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сельскохозяйственной и лесохозяйственной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оборудования для обработки металлов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давлением и механических станков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оборудования для обработки металлов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давлением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прочих металлообрабатывающих станков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прочих видов техники специального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машин и оборудования для металлургии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техники для горнодобывающей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промышленности, подземной разработки и строительства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оборудования для производства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переработки продуктов питания, напитков и табачных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оборудования для изготовления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текстильных, швейных, меховых и кожаных изделий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техники для изготовления бумаги и картона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оборудования для переработки резины,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пластмасс и других полимерных материалов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прочих машин и оборудования специального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назначения, не включенных в другие группировки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автотранспортных средств, трейлеров и полуприцепов: </w:t>
            </w:r>
          </w:p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автотранспортных средств </w:t>
            </w:r>
          </w:p>
        </w:tc>
        <w:tc>
          <w:tcPr>
            <w:tcW w:w="2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кузовов для автотранспортных средств;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трейлеров и полуприцепов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частей и принадлежностей автотранспортных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и их двигателей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электрического и электронного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для автотранспортных средств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прочих частей и принадлежностей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автотранспортных средств и их двигателей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прочих транспортных средств: </w:t>
            </w:r>
          </w:p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морских судов и лодок </w:t>
            </w:r>
          </w:p>
        </w:tc>
        <w:tc>
          <w:tcPr>
            <w:tcW w:w="2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кораблей и плавучих конструкций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прогулочных и спортивных лодок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железнодорожных локомотивов и подвижного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воздушных и космических летательных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воздушной, космической и т.п. техники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военных боевых автотранспортных средств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транспортного оборудования,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включенного в другие группировки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мотоциклов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велосипедов и инвалидных колясок/кресел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мебели: </w:t>
            </w:r>
          </w:p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офисной и студийной мебели </w:t>
            </w:r>
          </w:p>
        </w:tc>
        <w:tc>
          <w:tcPr>
            <w:tcW w:w="2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кухонной мебели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матрасов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прочей мебели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прочих готовых изделий: </w:t>
            </w:r>
          </w:p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музыкальных инструментов </w:t>
            </w:r>
          </w:p>
        </w:tc>
        <w:tc>
          <w:tcPr>
            <w:tcW w:w="2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медицинских и стоматологических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инструментов и принадлежностей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прочих готовых изделий, не включенных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группировки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прочей продукции, не включенной в 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группировки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установка машин и оборудования: </w:t>
            </w:r>
          </w:p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готовых металлических изделий, машин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</w:t>
            </w:r>
          </w:p>
        </w:tc>
        <w:tc>
          <w:tcPr>
            <w:tcW w:w="2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готовых металлических изделий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машин и оборудования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электронного и оптического оборудования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электрического оборудования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Ремонт, техническое обслуживание кораблей и лодок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Ремонт, техническое обслуживание воздушных судов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космических судов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Ремонт, техническое обслуживание прочих видов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транспортного оборудования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прочего оборудования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Монтаж промышленной техники и оборудования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Электроснабжение, подача газа, пара и воздушное кондиционирование: </w:t>
            </w:r>
          </w:p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Производство, передача и распределение электроэнергии </w:t>
            </w:r>
          </w:p>
        </w:tc>
        <w:tc>
          <w:tcPr>
            <w:tcW w:w="2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электроэнергии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Передача электроэнергии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Распределение электроэнергии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электроэнергии потребителю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и распределение газообразного топлива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газообразного топлива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Распределение газообразного топлива по трубопроводам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газообразного топлива по трубопроводам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подачи пара и кондиционирования воздуха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Сбор, обработка и удаление отходов; утилизация отходов: </w:t>
            </w:r>
          </w:p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отходов </w:t>
            </w:r>
          </w:p>
        </w:tc>
        <w:tc>
          <w:tcPr>
            <w:tcW w:w="2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опасных отходов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 и удаление отходов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 и удаление неопасных отходов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Утилизация отходов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Утилизация отсортированных материалов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Гражданское строительство: </w:t>
            </w:r>
          </w:p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автомобильных и железных дорог </w:t>
            </w:r>
          </w:p>
        </w:tc>
        <w:tc>
          <w:tcPr>
            <w:tcW w:w="2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дорог и шоссе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железных дорог и метро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мостов и туннелей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инженерных сооружений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распределительных инженерных объектов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распределительных объектов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электроэнергией и телекоммуникациями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прочих объектов гражданского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водных сооружений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прочих объектов гражданского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строительства, не включенных в другие группировки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Сухопутный транспорт и транспортирование по трубопроводам: </w:t>
            </w:r>
          </w:p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Прочий пассажирский сухопутный транспорт </w:t>
            </w:r>
          </w:p>
        </w:tc>
        <w:tc>
          <w:tcPr>
            <w:tcW w:w="2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и пригородный пассажирский наземный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виды наземных пассажирских перевозок,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отнесенные к другим категориям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Грузовые перевозки автомобильным транспортом и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вывозу отходов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Грузовые перевозки автомобильным транспортом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перевозкам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Транспортирование по трубопроводу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Водный транспорт: </w:t>
            </w:r>
          </w:p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Морской и прибрежный пассажирский транспорт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Воздушный транспорт: </w:t>
            </w:r>
          </w:p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Воздушный пассажирский транспорт </w:t>
            </w:r>
          </w:p>
        </w:tc>
        <w:tc>
          <w:tcPr>
            <w:tcW w:w="2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Воздушный грузовой транспорт и транспортная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космическая система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Грузовой воздушный транспорт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Транспортная космическая система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Складское хозяйство и вспомогательная транспортная деятельность: </w:t>
            </w:r>
          </w:p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Вспомогательные виды деятельности при транспортировке </w:t>
            </w:r>
          </w:p>
        </w:tc>
        <w:tc>
          <w:tcPr>
            <w:tcW w:w="2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в области водного транспорта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в области воздушного транспорта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организации проживания: </w:t>
            </w:r>
          </w:p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услуг гостиницами </w:t>
            </w:r>
          </w:p>
        </w:tc>
        <w:tc>
          <w:tcPr>
            <w:tcW w:w="2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Туристические лагеря, парки отдыха и развлечений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кино-, видеофильмов, и телевизионных программ,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фонограмм и музыкальных записей: </w:t>
            </w:r>
          </w:p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по производству кино-, видеофильмов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телевизионных программ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по созданию программ и телерадиовещание: </w:t>
            </w:r>
          </w:p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Радиовещание </w:t>
            </w:r>
          </w:p>
        </w:tc>
        <w:tc>
          <w:tcPr>
            <w:tcW w:w="2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по созданию и трансляции телевизионных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Связь: </w:t>
            </w:r>
          </w:p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Кабельная телекоммуникационная связь </w:t>
            </w:r>
          </w:p>
        </w:tc>
        <w:tc>
          <w:tcPr>
            <w:tcW w:w="2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Беспроводная телекоммуникационная связь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Спутниковая система телекоммуникаций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спутниковых телекоммуникаций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 с недвижимым имуществом: </w:t>
            </w:r>
          </w:p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Аренда и управление собственной или арендуемой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недвижимостью </w:t>
            </w:r>
          </w:p>
        </w:tc>
        <w:tc>
          <w:tcPr>
            <w:tcW w:w="2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Аренда и эксплуатация собственной или арендуемой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недвижимости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Образование: </w:t>
            </w:r>
          </w:p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(доначальное) образование </w:t>
            </w:r>
          </w:p>
        </w:tc>
        <w:tc>
          <w:tcPr>
            <w:tcW w:w="2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образование (первая ступень)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образование (вторая и третья ступени)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Основное и общее среднее образование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и профессиональное среднее образование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образование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Послесреднее образование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образование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здравоохранения: </w:t>
            </w:r>
          </w:p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больничных учреждений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спорта, организации отдыха и развлечений: </w:t>
            </w:r>
          </w:p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спорта </w:t>
            </w:r>
          </w:p>
        </w:tc>
        <w:tc>
          <w:tcPr>
            <w:tcW w:w="2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спортивных объектов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по организации отдыха и развлечений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виды деятельности по организации отдыха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развлечений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месячный расчетный показатель, устанавливаемый Законом о республиканском бюджете на соответствующий финансовый год.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