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eae5" w14:textId="d5be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13 января 2007 года № 273"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2009 года № 1105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января 2007 года № 273".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13 января 2007 года № 273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января 2007 года № 273 "О мерах по модернизации системы государственного управления Республики Казахстан" (САПП Республики Казахстан, 2007 г., № 1, ст. 5; 2008 г., № 2, ст. 22)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вышеназванному Указу изложить в редакции согласно приложению к настоящему Указу.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"__"___2009 года №__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2007 года № 273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Межведомственная комиссия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проведению административной реформы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Масимов                     - Премьер-Министр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   - Первый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Ныгметулы               Казахстан,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Казахстан,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Шаженова 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Мэлсовна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Донаков                     - Заместитель Руководителя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Советбекович           Президента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    - Помощник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Абдрахимов                  - Руководитель Канцелярии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Габидулла Рахматуллаевич      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Оксикбаев                   - Председатель Счетного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Омархан Нуртаевич             контролю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республиканского бюджета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Орсариев                    - исполняющий обязанности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Арын Амангельдиевич           Агентства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службы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Абдыкаликова                - 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 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Доскалиев                   - Министр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 Акмурзаевич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Жамишев                     - Министр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Исекешев   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                   - Министр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Туймебаев                   - Министр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Кансеитулы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Тусупбеков                  - Министр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Толеутаевич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    Казахстан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Тасмагамбетов               - аким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