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08bb" w14:textId="c550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дальнейшего развития жилищно-коммунального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2009 года № 1016. Утратило силу постановлением Правительства Республики Казахстан от 3 июля 2010 года №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вопросам модернизации и развития жилищно-коммунального хозяйства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дальнейшего развития жилищно-коммунального хозяйства Республики Казахстан в составе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 по вопросам дальнейшего развития жилищно-коммунального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2009 года № 1016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вопросам дальнейшего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жилищно-коммунального хозяйства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Ныгметович       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Нокин                        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Кенесович                    строительства и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Дуйсенбаев       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Сейдагалиевич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                   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Лена Магауяновна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        - ответственный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Шаймуратулы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 Куламкадырович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Нурымбетов                       - вице-министр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Бидайбекович          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         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Аблахатович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       -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       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                          -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 Асханович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                         - вице-министр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Дуйсенбай Нурбаевич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Турмагамбетов              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Абдыкалыкович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Жаркинбаев   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Жасер Азимханович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Крылов              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Леонидович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Давлетов       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Есенгалиевич                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предприятия "Научно-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исследовательский проектный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институт "Генплан города Астаны"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Абдуллин                         - представитель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Тасболат Аманжолович               застройщиков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управляющий директор АО "Билд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Инвестментс Групп"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                         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Айтмукан Казбекович                общества "Астана-теплотранзит"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Меншик        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Шонтыулы                     акционерного общества "Фонд науки"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Сюндюков                         - президент Ассоциации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Владимирович               по водоснабжению и водоотведению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"Казахстан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Су арнасы" (по согласованию)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июля 2009 года № 1016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вопросам дальнейшего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жилищно-коммунального хозяйства Республики Казахстан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дальнейшего развития жилищно-коммунального хозяйства Республики Казахстан (далее - Комиссия) образована в целях выработки предложений по вопросам модернизации и развития жилищно-коммунального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и законами Республики Казахстан, иными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Положением.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Комиссии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совершенствованию жилищно-коммунального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эффективной реализации мер,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мая 2009 года № 778 "О вопросах модернизации и развития жилищно-коммунального хозяйства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совершенствованию деятельности центральных и местных исполнительных органов, а также организаций по вопросам жилищно-коммунального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повышению эффективности государственного управления жилищно-коммунальным хозяйством;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повышению инвестиционной привлекательности коммунального сектора путем стимулирования государственно-частного партнерства и частных инвестиций.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Комиссии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Функциями Комиссии являются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модернизации и развитию жилищно-коммунального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государственному регулированию в области жилищно-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координации деятельности центральных и местных исполнительных органов, а также организаций по вопросам жилищно- коммунального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привлечению инвестиций в коммунальный сектор путем стимулирования государственно-частного партнерства и частных инвестиций.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Комиссии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в установленном законодательством порядке для осуществления своих задач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и местных исполнительных органов и иных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по мере необходимости специалистов государственных органов и государственных научно-исследовательских организаций для анализа и изучения ситуации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заседаниях Комиссии представителей центральных и местных исполнительных органов и иных организаций по вопросам, входящим в компетенцию Комиссии.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Комиссии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 и несет ответственность за ее деятельность.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Рабочим органом Комиссии является Министерство индустрии и торговли Республики Казахстан, который представляет все необходимые материалы членам Комиссии за пять дней до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но не реже одного раза в полугодие при наличии не менее двух третей ее 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проведения заседаний Комиссии составляется протокол, подписываемый в обязательном порядке всеми ее членами. </w:t>
      </w:r>
    </w:p>
    <w:bookmarkEnd w:id="14"/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Прекращение деятельности Комиссии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Прекращение деятельности Комиссии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