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9943" w14:textId="5929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Программы сотрудничества между Правительством Республики Казахстан и Правительством Республики Индия в области науки и технологий на 2009 - 2011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2009 года № 896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Программы сотрудничества между Правительством Республики Казахстан и Правительством Республики Индия в области науки и технологий на 2009 - 2011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Чрезвычайного и Полномочного Посла Республики Казахстан в Республике Индия Умарова Кайрата Ермековича подписать от имени Правительства Республики Казахстан Программу сотрудничества между Правительством Республики Казахстан и Правительством Республики Индия в области науки и технологий на 2009 - 2011 годы,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2009 года № 896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Индия в области науки и технологий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2009 - 2011 годы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Индии (далее именуемые Сторонами),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желание и взаимную заинтересованность в углублении сотрудничества в области науки и технологий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убежденные в том, что осуществление совместных проектов, научных обменов будет способствовать укреплению дружбы между государствами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положения Соглашения между Республикой Казахстан и Республикой Индия о сотрудничестве в области торгово-экономических отношений, науки и технологии от 22 февраля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Программы сотрудничества между Правительством Республики Казахстан и Правительством Республики Индия в области науки и технологий на 2009 - 2011 годы (далее - Программа) Стороны создают казахстанско-индийский Комитет научно-технологического сотрудничества (далее -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Комитета проводятся один раз в год или по мере необходимости - по взаимному согласию. В состав Комитета входят ученые, исследователи, эксперты, технологи Республики Казахстан и Республики Индии, определяемые сторонами. 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осуществляют сотрудничество в рамках настоящей Программы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обмен учеными/исследователями/экспертами/технологами (далее - специалистами) в течение кратких и долгосрочных визитов;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обеспечение возможности ознакомления с новейшими разработками в области науки и технологий обеих стран с помощью электронных средств, участие в двусторонних семинарах, международных научных конференциях и выставках;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проведение исследований в рамках совместных научных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обеспечение проведения взаимных рабочих визитов в течение 2009 - 2011 годов. 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образования и науки Республики Казахстан и Министерство науки и технологии Республики Индии являются ответственными органами за реализацию настоящей Программы. 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поддерживают и развивают сотрудничество в следующих направлениях: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биотехнология;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нанотехнология;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космическая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информационные технологии;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e) горно-металлургический комплекс;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f) возобновляемые источники энергии (биоэнергия, солнечная энергия, солнечно-термическая и ветровая энергия);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g) химия и нефтехимия;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h) науки о Земле;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i) новые и перспективные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настоящей Программы Стороны могут осуществлять сотрудничество по другим направлениям науки и технологий по мере необходимости путем взаимных консультаций Сторон. 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сотрудничества осуществляется Сторонами на равноправной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 Стороны в ходе реализации Программы предлагают проекты, основанные на взаимном интересе. Проекты разрабатываются научными организациями Казахстана и Индии согласно приложению 1 к настоящей Программе. Предложения по совместным проектам направляются ответственным органам Казахстана и Индии для их одобрения.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Одобренные Комитетом проекты будут реализовываться координаторами проектов (по одному с каждой стороны), назначаемыми ответственными органами. Расходы, связанные с реализацией проектов осуществляет сторона, на территории которой будет происходить их реализация.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годового и окончательного отчета осуществляется научными организациями - координаторами проектов и представляется Комитету. </w:t>
      </w:r>
    </w:p>
    <w:bookmarkEnd w:id="13"/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реализации сотрудничества в рамках настоящей Программы, Стороны осуществляют обмен специалистами в течение кратких визитов с целью ознакомления с новейшими разработками, участия в международных и двусторонних конференциях и выставках, а также в реализации совместных научных проектов. </w:t>
      </w:r>
    </w:p>
    <w:bookmarkEnd w:id="15"/>
    <w:bookmarkStart w:name="z4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Индийская сторона приглашает двух известных специалистов из Казахстана для принятия участия в Индийском научном Конгрессе, который проводится ежегодно в январе месяце в Индии. </w:t>
      </w:r>
    </w:p>
    <w:bookmarkEnd w:id="17"/>
    <w:bookmarkStart w:name="z4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представляет ответственному органу принимающей стороны информацию о специалистах, командируемых по обмену согласно приложению 2 к настоящей Программе за два месяца до начала запланированного визита.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в течение одного месяца информирует направляющую сторону о своей готовности принять специалиста.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Направляющая сторона информирует о точной дате командировки специалиста не позднее, чем за две недели до запланированной даты прибытия специалиста. Количество институтов, посещаемых специалистом, ограничено (не более 2-х).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рассматривает возможность выдачи виз без оплаты специалистам, принимающим участие в выполнении настоящей Программы. </w:t>
      </w:r>
    </w:p>
    <w:bookmarkEnd w:id="19"/>
    <w:bookmarkStart w:name="z4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настоящей Программы направляющая сторона принимает на себя расходы по авиаперелету до аэропорта ближайшего к научному институту страны пребывания, и медицинскому страхованию направляемых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оплачивает проживание в свободно меблированных апартаментах, транспортные расходы и организационные расходы для проведения взаимно согласованных встреч и семинаров. </w:t>
      </w:r>
    </w:p>
    <w:bookmarkEnd w:id="21"/>
    <w:bookmarkStart w:name="z5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</w:p>
    <w:bookmarkEnd w:id="22"/>
    <w:bookmarkStart w:name="z5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не затрагивает прав и обязательств Сторон, вытекающих из других международных договоров, участниками которых они являются. </w:t>
      </w:r>
    </w:p>
    <w:bookmarkEnd w:id="23"/>
    <w:bookmarkStart w:name="z5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</w:p>
    <w:bookmarkEnd w:id="24"/>
    <w:bookmarkStart w:name="z5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положений настоящей Программы Стороны будут разрешать их путем переговоров и консультаций. </w:t>
      </w:r>
    </w:p>
    <w:bookmarkEnd w:id="25"/>
    <w:bookmarkStart w:name="z5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</w:p>
    <w:bookmarkEnd w:id="26"/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Программа вступает в силу со дня подписания и действует до 31 декабря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взаимной договоренности Сторон в настоящую Программу могут быть внесены изменения и дополнения, которые оформляются отдельными протоколами, являющимися неотъемлемыми частями настоящей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действия настоящей Программы не окажет влияния на завершение совместных проектов или другой совместной деятельности, выполняемой в ее рамках. </w:t>
      </w:r>
    </w:p>
    <w:bookmarkEnd w:id="27"/>
    <w:bookmarkStart w:name="z6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Нью-Дели "____"____________ 2009 года в двух подлинных экземплярах на казахском, русском, хинди и английском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настоящей Программы Стороны будут руководствоваться текстом на английском языке.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 Республики Индия </w:t>
      </w:r>
    </w:p>
    <w:bookmarkStart w:name="z6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</w:p>
    <w:bookmarkEnd w:id="30"/>
    <w:bookmarkStart w:name="z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Индия в области науки и технологий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2009 - 2011 годы 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(Анкета для применения в совместном исследовательском проекте) 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А. Идентификация проекта </w:t>
      </w:r>
    </w:p>
    <w:bookmarkEnd w:id="33"/>
    <w:bookmarkStart w:name="z6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Название проекта__________________________________________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Сроки реализации проекта, в месяцах_______________________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Ожидаемая дата начала проекта_____________________________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Область науки и технологий, охватываемая проектом_________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Исследователи проекта и сотрудничающие институты: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2773"/>
        <w:gridCol w:w="2573"/>
      </w:tblGrid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Индия 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исследователя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сотрудничающего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e-mail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рождения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В. Техническая информация 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 проекта (до 200 слов)________________________________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 для сотрудничества и краткая информация о национальном и международном сценарии в предполагаемой области исследования (до 200 слов)_________________________________________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Краткое научное и техническое описание проекта, включая методологию (до 400 слов)__________________________________________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План совместной работы: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3733"/>
        <w:gridCol w:w="333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стороны 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год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год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3-й год 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5. Инфраструктурные объекты, связанные с деятельностью по проекту в учреждениях, в которых будут осуществляться работы по проектам: 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3"/>
        <w:gridCol w:w="5173"/>
      </w:tblGrid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сотрудничающих институтах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индийских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институтах </w:t>
            </w:r>
          </w:p>
        </w:tc>
      </w:tr>
      <w:tr>
        <w:trPr>
          <w:trHeight w:val="30" w:hRule="atLeast"/>
        </w:trPr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Количество визитов, необходимых для достижения цели проекта: 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273"/>
        <w:gridCol w:w="3673"/>
        <w:gridCol w:w="2253"/>
        <w:gridCol w:w="3573"/>
      </w:tblGrid>
      <w:tr>
        <w:trPr>
          <w:trHeight w:val="3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Индии в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Казахстана в Индию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Продолжительность 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год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год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3-й год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данного сотрудничества (например, совместные публикации, патенты и т.д.). Имеют ли ожидаемые результаты коммерческую ценность? (до 100 слов)________________________________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об исследователях Казахстана и Индии (описание должно освещать специальные знания исследователей проекта в предполагаемой области работы со ссылкой на соответствующие публикации согласно приложению 2 к настоящей Программе). 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С. Административная и финансовая информация 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 проекта__________________________________________ 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3973"/>
        <w:gridCol w:w="3553"/>
        <w:gridCol w:w="1713"/>
        <w:gridCol w:w="1573"/>
      </w:tblGrid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Визиты по обмену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индийских ученых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ученых в Индию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1-й год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2-й год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3-год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Подписи исследователей проекта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Казахстана                                 от Индии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_________________                          _________________ </w:t>
      </w:r>
    </w:p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Заявления глав сотрудничающих институтов: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утверждено, что: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согласен принимать участие в данном исследовательском проекте;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обеспечивает инфраструктуру и необходимые условия для выполнения совместного проекта;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институт берет на себя финансовую и другую административную ответственность по выполняемым проектам;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институт обеспечит замену специалиста. 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и печать руководителя института: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от Казахстана                                     от Индии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_________________                               _________________ </w:t>
      </w:r>
    </w:p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</w:p>
    <w:bookmarkEnd w:id="45"/>
    <w:bookmarkStart w:name="z8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между Правительством Республики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Индия в области науки и технологий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2009 - 2011 годы 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(Образец заявки для визита по обмену) </w:t>
      </w:r>
    </w:p>
    <w:bookmarkEnd w:id="47"/>
    <w:bookmarkStart w:name="z8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Название проекта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Код проекта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Фамилия, имя, отчество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Должность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Пол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Дата и место рождения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Фамилия, имя, отчество отца и матери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Номер паспорта, дата и место выдачи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Наименование и местонахождения организации, тел., факс,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e-mail_____________________________________________________________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Область специализации (важные публикации в течение прошлых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лет)_____________________________________________________________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Продолжительность предполагаемого визита, предполагаемая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прибытия и отъезда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Планируемый порт прибытия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Институты, посещаемые во время визита (не более двух)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Краткое описание цели визита и ожидаемых результатов (если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необходимо, на отдельном листе) ___________________________________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 ученого-посетителя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