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1162" w14:textId="01d1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системами водоснабжения и водоотведения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832.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пользования системами водоснабжения и водоотведения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2009 года № 832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пользования системами водоснабжения и водоотведения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пользования системами водоснабжения и водоотведения населенных пунктов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порядок пользования системами водоснабжения и водоотведения населенных пунктов (далее - система водоснабжения и водоотведения).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авария - повреждение или выход из строя систем водоснабжения и водоотведения или отдельных сооружений, оборудования, устройств, повлекшие прекращение либо существенное снижение объемов предоставляемых услуг по водоснабжению и водоотведению, качества питьевой воды и причинение ущерба здоровью населения, окружающей среде и имуществу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питьевая вода - природная вода или вода после обработки, подаваемая через системы водоснабжения, предназначенная для удовлетворения питьевых, иных бытовых нужд человека и для производства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контрольный колодец - последний колодец на сети водоотведения потребителя перед присоединением ее в систему водоотведения, предназначенный для отбора проб сточных вод потребителя и учета их объемов;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прибор учета - техническое средство, предназначенное для измерения объема воды,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и разрешенное к применению для коммерческого учета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приборов учета - совокупность операций, выполняемых представителем услугодателя для осмотра состояния приборов учета, определения и подтверждения его соответствия техническим требованиям, снятия показаний, а также определения наличия и целостности пломб на водомерном узле;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поверка приборов учета - совокупность операций, выполняемых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метрологической службой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другими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юридическими лицами в целях определения и подтверждения соответствия приборов учета установленным техническим и метрологическим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субпотребитель - физическое или юридическое лицо, имеющее в собственности или на иных законных основаниях системы водоснабжения и водоотведения, присоединенные к системам водоснабжения и водоотведения потребителя, и пользующееся его системами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- водохозяйственная организация (предприятие водоснабжения и водоотведения),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водоотведению, а также осуществляющая технический надзор за состоянием систем водоснабжения и водоотведения потребителей, регулирующая и контролирующая развитие систем водоснабжения и водоотведения населенного пункта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локальные очистные сооружения - совокупность сооружений и устройств потребителя, предназначенных для очистки собственных сточных вод перед их сбросом в систему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граница раздела эксплуатационной ответственности - линия раздела элементов систем водоснабжения и водоотведения по признаку обязанностей (ответственности за их эксплуатацию), устанавливаемая соглашением сторон. При отсутствии такого соглашения граница эксплуатационной ответственности устанавливается по границе раздела балансовой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сети водоотведения - система трубопроводов, коллекторов, каналов и сооружений на них, предназначенная для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выпуск в систему водоотведения - трубопровод от здания или сооружения до первого колодца на сети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ввод водопровода - трубопровод от распределительной сети водоснабжения, включая колодец с запорной арматурой в точке подключения, до первой задвижки в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норма водопотребления - расчетное количество воды для удовлетворения суточной потребности одного человека, животных личного подсобного хозяйства или на единицу поливной площади в конкретном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лимит водопотребления (водоотведения) - установленный потребителю максимальный объем водопотребления (водоотведения) на определенный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сети водоснабжения - система трубопроводов и сооружений на них, предназначенных для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граница раздела балансовой принадлежности - линия раздела элементов систем водоснабжения и водоотведения между владельцами по признаку собственности, хозяйственного ведения или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потребитель - физическое или юридическое лицо, имеющее в собственности или на иных законных основаниях системы водоснабжения и водоотведения, присоединенных к системам водоснабжения и водоотведения, и пользующееся услугами по водоснабжению и водоотведению услугодателя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потребителям услуг по водоснабжению и водоотведению осуществляется непрерывно. Ограничение и регулирование режима предоставления услуг по водоснабжению и водоотведению производятся в порядке, установленном законодательством Республики Казахстан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услуг по питьевому водоснабжению устанавливается приоритетность обеспечения населения питьевой водой в необходимом количестве и гарантированного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к эксплуатации системы водоснабжения и водоотведения потребителей, присоединенные с нарушением технических условий услугодателя или при их отсутствии, а также системы водоснабжения и водоотведения потребителей - юридических лиц, используемые без договора на услуги по водоснабжению и водоотведению после истечения срока заключения договора, установленного в пункте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объемов предоставленных потребителям услуг по водоснабжению и водоотведению осуществляется по методике расчета объемов представленных услуг по водоснабжению и водоотведению,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использования и охраны водного фонда, водоснабжения, водоотведения.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пользования системами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
водоотведения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Порядок предоставления, ограничения и прекращения услуг</w:t>
      </w:r>
      <w:r>
        <w:br/>
      </w:r>
      <w:r>
        <w:rPr>
          <w:rFonts w:ascii="Times New Roman"/>
          <w:b/>
          <w:i w:val="false"/>
          <w:color w:val="000000"/>
        </w:rPr>
        <w:t>
по водоснабжению и водоотведению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водоснабжению и водоотведению предоставляются на основании заключенного договора между услугодателем и потребителем, составленного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на предоставление услуг по водоснабжению и водоотведению с потребителем - физическим лицом, считается заключенным с момента его первого подключения к системам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Договор на предоставление услуг по водоснабжению и водоотведению с потребителем - юридическим лицом, заключается в течение десяти календарных дней с момента ввода в эксплуатацию систем водоснабжения и водоотведения потребителя, отвечающих требованиям технических условий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договора на предоставление услуг по водоснабжению и водоотведению с потребителем - юридическим лицом распространяется на все время фактического пользования услугами водоснабжения и водоотведения с момента ввода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заключения с услугодателем договора на услуги по водоснабжению и водоотведению, потребителем - юридическим лицом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исполнительная съемка наружных сетей и сооружений систем водоснабжения и водоотведения потребителя, выполненная органами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схемы систем водоснабжения и водоотведения потребителя с указанием раздела границ балансовой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акт о приемке присоединяемого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субпотребителях и их объектах водоснабжения и водоотведения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водопотребления и водоотведения субпотребителей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данные, являющиеся основанием для расчета объемов водопотребления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Предприятия, в состав продукции которых входит вода из системы водоснабжения, использующие воду для технологических нужд предприятия, имеющие локальные очистные сооружения наряду с требованиями, указанными в настоящем пункте, предоставляют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исполнительную съемку внутриплощадочной сети водоотведения с нанесением выпусков в систему водоотведения населенного пункта, выполненную органами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исполнительную съемку локальных очистных сооружений, выполненную организацией, осуществлявшей их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величины допустимой концентрации вредных веществ в сточных водах до и после прохождения локальных очистных сооружений на выпусках в систему водоотведения по среднему и максимальному количеству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с обоснованием необходимого количества и качества используемой воды и сбрасываемых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заявки потребителя - юридического лица на заключение договора на представление услуг по водоснабжению и водоотведению, а также при письменном уведомлении об изменении данных об объектах потребителя, услугодатель в течение пяти рабочих дней проводит обследование систем водоснабжения и водоотведения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переходе объекта к новому владельцу, для заключения договора на представление услуг по водоснабжению и водоотведению потребитель обращается к услугодателю в течение десяти календарных дней с момента государственной регистрации права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с потребителем - юридическим лицом, услугодателем составляются следующие приложения к 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границ раздела эксплуатационной ответственности услугодателя и потребителя, подписываемый обеими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водопотребления, выполненный на основании данных обследования объектов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водоотведения, допускаемых к сбросу в системы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сточных вод, подлежащих сбросу в системы водоотведения потребителя, рассчитанный в соответствии с требованиями 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пользовании системами водоснабжения и водоотведения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складывать над сетями водоснабжения и водоотведения и сооружениями на них различные материалы и предметы, накапливать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сооружать над сетями водоснабжения и водоотведения и сооружениями на них постоянные и временные постройки;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согласования с услугодателем выполнять работы на сетях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краны на внутренней водопроводной системе для постоянного протекания воды на излив;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питьевую воду для охлаждения оборудования по прямоточной схеме;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поить домашних животных, стирать, мыть автомашины и предметы быта у водоразборных колонок, подключать к ним трубы и шланги, а также производить другие действия, противоречащие требованиям санитарно-эпидемиологических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подключать временные водопроводные линии к стоякам водоразборов и пожарных гидрантов;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сбрасывать снег и сколы льда в сети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Пользование временными сетями водоснабжения допускается на срок до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питьевой воды на полив зеленых насаждений, территорий, дорог, тротуаров и проездов, мытье улиц и площадей, в соответствии с разрешением на специальное водопользование, время поливки, места подключения специальных поливочных устройств или пунктов забора воды, устраиваемые потребителем, устанавливаются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сети, подводящие воду для полива, оснащаются приборами учета и запорными вентилями в месте подключения к сетям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Пользование вновь построенными системами водоснабжения, а также системами водоснабжения, на которых проводились ремонтные работы, допускается после проведения промывки и дезинфекции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Сточные воды, сбрасываемые в систему водоотведения, подлежат очистке на очистных сооружениях населенного пункта и не должны представлять опасности для персонала очистных сооружении.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Встроенные, пристроенные к жилым домам (жилым зданиям) помещения потребителей, сбрасывающих производственные сточные воды, оборудуются самостоятельным выпуском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Работы по подключению и ввод в эксплуатацию вновь построенных сетей водоснабжения и водоотведения к системам водоснабжения и водоотведения населенного пункта выполняются услугодателем или под его техническим надзором.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Переустройство систем водоснабжения и водоотведения потребителя производится при наличии согласования услугодателя. В течение десяти рабочих дней услугодателем вносятся соответствующие изменения в акт границ раздела эксплуатационной ответственности, расчеты объемов водопотребления и водоотведения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Пожарные гидранты и краны, подключенные до приборов учета, а также при наличии в водомерном узле потребителя обводной линии, запорная арматура на ней пломбируется представителем услугодателя в закрытом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Снятие пломб с запорной арматуры обводной линии, пожарных гидрантов и кранов без согласования с услугодателем не допускается, кроме случаев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Услугодатель проводит плановые обследования систем водоснабжения и водоотведения потребителя и анализы стоков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Потребитель обеспечивает беспрепятственный доступ представителей услугодателя для осмотра систем водоснабжения и водоотведения, проверки приборов учета и пломб на обводной линии, отбора проб из контрольных колодцев, а также к осмотру и проведению эксплуатационных работ на системах водоснабжения и водоотведения, проходящих по территории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 произведенных действиях и обнаруженных во время осмотра фактах нарушений порядка пользования на системах водоснабжения и водоотведения потребителя, представителем услугодателя составляется соответствующий акт, подписываемый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потребителя или его представителя от подписи, акт подписывается представителем услугодателя и представителем регионального органа в области использования и охраны водного фонда, водоснабжения, водоотведения (представителями территориальных органов в области охраны окружающей среды и государственного органа санитарно-эпидемиологического надзора - при их присутствии).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о недопуске представителя услугодателя к системам водоснабжения и водоотведения потребителя для проведения осмотра, отбора проб воды, и осуществления иных действий, входящих в его компетенцию, при отказе от подписи потребителем (его представителем) подписываются представителем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Обо всех повреждениях или неисправностях на используемых системах водоснабжения и водоотведения в пределах раздела границ эксплуатационной ответственности, которые могут повлечь загрязнение питьевой воды, окружающей среды, нарушение работы систем водоснабжения и водоотведения и нанести ущерб здоровью населения, потребитель немедленно сообщает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 случаях ухудшения качества воды в источнике питьевого водоснабжения, авариях на сетях водоснабжения и водоотведения, услугодатель в течение суток уведомляет региональные органы в области использования и охраны водного фонда, водоснабжения, водоотведения, территориальные органы в области охраны окружающей среды, органы государственной противопожарной службы и 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Услугодатель уведомляет органы государственной противопожарной службы о невозможности использования пожарных гидрантов из-за отсутствия или недостаточности напора воды, вызванной аварийными или плановыми отключениями участков сети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Услугодатель частично или полностью прекращает предоставление услуг по водоснабжению и водоотведению, с уведомлением потребителя не менее чем за три календарных дня,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услугодателем планово-предупредительного ремонта, работ по обслуживанию систем водоснабжения и водоотведения, дезинфекции сетей водоснабжения, к которым присоединен потребитель, а также для производства работ по присоединению новых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неоплаты потребителем - юридическим лицом, в установленные законодательством Республики Казахстан сроки, в полном объеме услуг по договору на услуги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неудовлетворительного технического состояния систем водоснабжения и водоотведения потребителя и невыполнения письменных требований услугодателя по устранению выявленных неисправностей 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Частичное или полное прекращение предоставления услуг по водоснабжению и водоотведению по основаниям, предусмотренным настоящим пунктом, не должно отражаться на качестве предоставления услуг другим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Возобновление (восстановление объемов) предоставления услуг по водоснабжению и водоотведению, прекращенных по основаниям, предусмотренным настоящим пунктом, производится после устранения нарушений или работ, приведших к частичному или полному прекращению предоставления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 случаях прекращения предоставления услуг по водоснабжению на объекты, имеющие сети наружного или внутреннего противопожарного водопровода, услугодатель в течение суток уведомляет органы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Услугодатель, частично или полностью прекращает или ограничивает предоставление услуг по водоснабжению и водоотведению, без согласования и предупреждения потребителя, но с немедленным его уведомлением,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аварийного прекращения энергоснабжения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аварий на системах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прекращении предоставления услуг по водоснабжению и водоотведению по основаниям, предусмотренным настоящим пунктом, услугодатель принимает меры по организации временного водоснабжения населения (подвоз воды) для удовлетворения их коммунально-бытовых нужд, до момента возобновления предоставления услуг по водоснабжению и водоотведению в постоянном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 прекращении деятельности потребителя, изменении его правового статуса или продаже объекта потребитель уведомляет услугодателя не менее чем за семь календарных дней и производит полный расчет за предоставленные услуги по водоснабжению и водоотведению.</w:t>
      </w:r>
    </w:p>
    <w:bookmarkEnd w:id="7"/>
    <w:bookmarkStart w:name="z9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Порядок определения границ раздела эксплуатационной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ответственности при пользовании системами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
водоотведения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Услугодатель и потребитель обслуживают системы водоснабжения и водоотведения и обеспечивают их нормальное техническое состояние каждый в пределах своих границ раздела эксплуатационной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Эксплуатационная ответственность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систем водоснабжения и водоотведения в надлежащем техническом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целостности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планово-предупредительных работ на системах водоснабжения и водоотведения в течение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систем водоснабжения и водоотведения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ремонтных и профилактических работ на системах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аварий и устранение утечек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сточных вод, сбрасываемых в системы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снижению аварийности, технических потерь и нерационального использования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нарушенного благоустройства после проведенных работ на системах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Потребитель в пределах границ раздела эксплуатационной ответственности обеспечивает подготовку систем водоснабжения и водоотведения, противопожарных систем, оборудования, арматуры и водомерных узлов к зимнему периоду и осуществляет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всех явных и скрытых утечек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или замену аварийных участков трубопроводов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отключение всех временных сетей водоснабжения, установленных на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защиту водомерного узла от замерзания с обеспечением при этом возможности беспрепятственного снятия показаний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достаточной тепловой изоляции помещений, в которых расположены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утепление водонапорных баков и трубопроводов, проложенных в чердачных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устройства двойных люков или утепление крышек в водомерных камерах и колодцах с пожарными гидрантами;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проверку герметичности стыков трубопроводов внутренних сетей водоснабжения и водоотведения зданий, ликвидацию их неплотности, закрытие ревизий и прочисток, утепление трубопроводов, эксплуатация которых ведется в помещениях и на участках с отрицательной температурой окружающего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Границей раздела балансовой принадлежности между сетями водоснабжения и водоотведения услугодателя и потребителя, являющегося владельцем индивидуального жилого дома или юридическим лицом, является врезка в трубопровод в месте подключения к системе водоснабжения и водоотведения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Границей раздела эксплуатационной ответственности на объектах кондоминиума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- разделительный фланец первой задвижки на вводе водопровода в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- колодец в месте присоединения к сетям водоотведения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Границей раздела балансовой принадлежности на объектах кондоминиума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- наружная стена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- выпуск в месте сопряжения с колодцем на сети водоотведения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Содержание в надлежащем техническом состоянии и обеспечение безопасности и сохранности общедомовых сетей, являющихся общей долевой собственностью участников кондоминиума, осуществляется органом управления кондоминиума, при отсутствии </w:t>
      </w:r>
      <w:r>
        <w:rPr>
          <w:rFonts w:ascii="Times New Roman"/>
          <w:b w:val="false"/>
          <w:i w:val="false"/>
          <w:color w:val="000000"/>
          <w:sz w:val="28"/>
        </w:rPr>
        <w:t>регистрации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владельцами общей долевой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Договоры на обслуживание сетей водоснабжения и водоотведения, сооружений, индивидуальных и общедомовых приборов учета заключаются потребителями или органами управления кондоминиумом с услугодателем или другими лицами, имеющими соответствующие лицензии на осуществление данного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 управления кондоминиумом (владельцы общей долевой собственности) обеспечивает доступ услугодателю для обслуживания части систем водоснабжения и водоотведения, эксплуатируемых услугодателем.</w:t>
      </w:r>
    </w:p>
    <w:bookmarkEnd w:id="9"/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Порядок организации учета воды при пользовании</w:t>
      </w:r>
      <w:r>
        <w:br/>
      </w:r>
      <w:r>
        <w:rPr>
          <w:rFonts w:ascii="Times New Roman"/>
          <w:b/>
          <w:i w:val="false"/>
          <w:color w:val="000000"/>
        </w:rPr>
        <w:t>
системами водоснабжения и водоотведения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Первичная установка приборов учета осуществляется услугодателем или другой организацией, имеющей соответствующую лицензию на осуществление данного вида деятельности, на основании отдельного договора с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Встроенные, пристроенные к жилым домам (жилым зданиям) помещения оборудуются приборами учета на границе раздела балансовой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помещениях, в которых располагаются приборы учета, поддерживается температура не ниже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предусматривается освещение и изоляция от мест хранения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Установка прибора учета допускается после промывки сети водоснабжения до водомерного 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установке прибора учета соблюдаются технические требования завода-изготовителя в зависимости от типа и класса точности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установки приборов учета техническим требованиям проверяется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Диаметр условного прохода прибора учета, подлежащего установке у потребителя, определяется расчетом и согласовывается с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Установка и эксплуатация приборов учета с нарушенной целостностью, не имеющих оттиска о первичной поверке, а также приборов учета с истекшим сроком поверки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Прибор учета, используемый для коммерческого учета, пломбируется представителем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Обо всех неисправностях и нарушениях в работе приборов учета, а также о срыве или нарушении целостности пломб на них, потребитель немедленно сообщает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выхода из строя прибора учета потребитель обеспечивает установку исправного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Периодическая поверка проводится поверителями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метрологической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метрологических служб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Межповерочный интервал прибора учета 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Прибор учета подлежит внеочередной поверке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корректировки межповерочного интервала;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подтверждения пригодности к применению прибора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повреждения оттиска поверительного клейма, самоклеящегося лейбла, пластиковой пломбы или утери документа, подтверждающего прохождение приборов учета первичной или периодической поверки, в том числе при их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ввода в эксплуатацию приборов учета после хранения, в течение которого не могла быть проведена периодическая поверка в связи с требованиями к консервации приборов учета или изделий, содержащих приборы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переконсервации приборов учета, а также изделий, в комплекте которых применяются приборы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передачи приборов учета на длительное хранение по истечении половины межповерочного интервала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отправки потребителю приборов учета, не реализованных изготовителем по истечении половины межповерочного интервала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Услугодатель, не реже чем один раз в три месяца, контролирует правильность снятия потребителями показаний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проверке приборов учета представитель услугодателя снимает их показания, проверяет наличие и целостность пломб на приборе учета и задвижке, установленной на обводной линии водомерного узла и других устройствах, опломбированных услугодателем.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