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c5700" w14:textId="98c57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11 ноября 2004 года № 1185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мая 2009 года № 672. Утратило силу постановлением Правительства Республики Казахстан от 10 августа 2015 года № 624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ноября 2004 года № 1185 «Об определении социально значимых межобластных сообщений» (САПП Республики Казахстан, 2004 г., № 45, ст. 562) следующие изменение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 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11, 15, 42, 48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59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«59. Кызылорда - Астана.».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