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8113b" w14:textId="7e811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22 июля 2003 года № 724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2009 года № 450. Утратило силу постановлением Правительства Республики Казахстан от 18 мая 2010 года N 427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18.05.2010 </w:t>
      </w:r>
      <w:r>
        <w:rPr>
          <w:rFonts w:ascii="Times New Roman"/>
          <w:b w:val="false"/>
          <w:i w:val="false"/>
          <w:color w:val="ff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22 июля 2003 года № 724 "Вопросы Агентства Республики Казахстан по информатизации и связи" (САПП Республики Казахстан, 2003 г., № 30, ст. 294)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Агентстве Республики Казахстан по информатизации и связи,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14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тринадцатый и четырнадцатый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"регулирование и контроль в сферах естественных монополий и на регулируемых рынках в области телекоммуникаций и общедоступных услуг почтовой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цен на товары (работы, услуги) субъектов регулируемых рынков в области телекоммуникаций и почтовой связи;";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пятнадцатым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"регулирование цен (тарифов) на услуги предоставления линий и каналов связи, каналов в кабельной канализации и площадей, необходимых для размещения технических средств для нужд уполномоченных государственных органов, органов военного управления, национальной безопасности и внутренних дел Республики Казахстан, в порядке, определяемом Правительством Республики Казахстан;";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"утверждение норм, обеспечивающих техническую совместимость сетей и средств телекоммуникаций, показателей качества услуг связи, размеров единиц тарификации;";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пятьдесят девятым и шестидесятым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"контроль за соблюдением субъектами регулируемых рынков в области телекоммуникаций и почтовой связи порядка ценообразования;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мониторинга ценообразования субъектов регулируемых рынков в области телекоммуникаций и почтовой связи;";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20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десятый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 регулировании цен на товары (работы, услуги) субъектов регулируемых рынков в области телекоммуникаций и почтовой связи;".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