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3b7f" w14:textId="df23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2009 года"</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2009 года № 435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2009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увольнении в запас военнослужащих срочной воинской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выслуживших установленный срок воинской службы, и очередном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призыве граждан Республики Казахстан на срочную воинскую службу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апреле - июне и октябре - декабре 2009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000000"/>
          <w:sz w:val="28"/>
        </w:rPr>
        <w:t>
 Республики Казахстан от 8 июля 2005 года "О воинской обязанности и воинской службе"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2009 года военнослужащих срочной воинской службы, выслуживших установленный срок воинской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2009 года через соответствующие местные органы военного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первого официального опубликования.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Н.Назарбаев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