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dffe5" w14:textId="12dff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6 февраля 2006 года № 72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марта 2009 года № 394. Утратило силу постановлением Правительства Республики Казахстан от 11 марта 2014 года № 222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11.03.2014 </w:t>
      </w:r>
      <w:r>
        <w:rPr>
          <w:rFonts w:ascii="Times New Roman"/>
          <w:b w:val="false"/>
          <w:i w:val="false"/>
          <w:color w:val="ff0000"/>
          <w:sz w:val="28"/>
        </w:rPr>
        <w:t>№ 222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6 февраля 2006 года № 72 "Об утверждении составов конкурсных комиссий по закреплению рыбохозяйственных водоемов (участков) международного и республиканского значения"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ввести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составы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конкурсных комиссий по закреплению рыбохозяйственных водоемов (участков) международного и республиканского значения, утвержденные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Каспийскому морю, реке Урал и реке Кигач: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Кемалова                   - заместителя акима Атырауской области;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Сайфуллу Насырулы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Мухсанова                  - директора Атырауского филиала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Абылхаира Мутиевича          товарищества с ограниченной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ответственностью "Казахский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научно-исследовательский институт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рыбного хозяйства" (по согласованию); 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вывести из указанного состава Тасыбаева Манаса Мухитовича, Бокову Елену Борисовну.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