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4754" w14:textId="1824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декабря 2007 года № 1400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2009 года № 190. Утратило силу постановлением Правительства Республики Казахстан от 31 декабря 2015 года № 1193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7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Закона Республики Казахстан от 8 июля 2005 года "О государственном регулировании развития агропромышленного комплекса и сельских территорий"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 2007 г., № 51, ст. 648)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19 к указанному постановлению дополнить строкой, порядковый номер 1-1,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453"/>
        <w:gridCol w:w="1873"/>
        <w:gridCol w:w="2053"/>
        <w:gridCol w:w="289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здравоохранения,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зования,социального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обеспечения,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спорта, работающим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и расположен-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повышенные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 на двадцать пять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оклады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тарифные ставки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сравнению с окладами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тарифными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этими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видами деятельности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условиях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25 %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июля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"О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2009 года и подлежит официальному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