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8f83a" w14:textId="698f8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13 января 2009 года №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февраля 2009 года № 166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13 января 2009 года № 6 "Об утверждении Плана мероприятий по реализации Плана совместных действий Правительства Республики Казахстан, Национального Банка Республики Казахстан и Агентства Республики Казахстан по регулированию и надзору финансового рынка и финансовых организаций по стабилизации экономики и финансовой системы на 2009-2010 годы"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Плане </w:t>
      </w:r>
      <w:r>
        <w:rPr>
          <w:rFonts w:ascii="Times New Roman"/>
          <w:b w:val="false"/>
          <w:i w:val="false"/>
          <w:color w:val="000000"/>
          <w:sz w:val="28"/>
        </w:rPr>
        <w:t xml:space="preserve">мероприятий по реализации Плана совместных действий Правительства Республики Казахстан, Национального Банка Республики Казахстан и Агентства Республики Казахстан по регулированию и надзору финансового рынка и финансовых организаций по стабилизации экономики и финансовой системы на 2009-2010 годы,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II "Стабилизация финансового сектора":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подразделе 2 "Дополнительная капитализация системообразующих банков второго уровня через приобретение простых и привилегированных акций, а также предоставление субординированных займов":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2.6,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" 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4733"/>
        <w:gridCol w:w="2133"/>
        <w:gridCol w:w="3833"/>
        <w:gridCol w:w="2133"/>
      </w:tblGrid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2.6 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Достижение договоренностей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условиях предоставления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БВУ финансирования (в 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числе путем размещения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депозиты денежных 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«ФНБ «Самрук-Казына»,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полученных на капитализацию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средств бюджета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году, выделенных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Национального Фонда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обратном выкупе акций,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основных принципах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взаимоотношений между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акционерами и осуществления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корпоративного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(подписание соглашений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реализации, опционных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соглашений, соглашений между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акционерами и прочих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соглашений)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МЭБП,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МФ,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«ФНБ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«Самрук-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Казына»,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БВУ 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Правительства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Февраль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года </w:t>
            </w:r>
          </w:p>
        </w:tc>
      </w:tr>
    </w:tbl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 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