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cb9e" w14:textId="26ac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13 апреля 2007 года № 314"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2009 года №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изменения в Указ Президента Республики Казахстан от 13 апреля 2007 года № 314".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изменения в Указ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13 апреля 2007 года № 314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 апреля 2007 года № 314 "О мерах по модернизации экономики Республики Казахстан" (САПП Республики Казахстан, 2007 г., № 11, ст. 120; № 38, ст. 430; 2008 г., № 24, ст. 226; № 42, ст. 465)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Государственной комиссии по вопросам модернизации экономики Республики Казахстан, утвержденный вышеназванным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"Сагадиева                   - депутата Мажилиса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Кенжегали Абеновича           Республики Казахстан         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