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e1795" w14:textId="aee17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состава автомобильных дорог общего пользования республиканского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февраля 2009 года № 110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Передать из республиканской собственности в коммунальную собственность города Астаны участки автомобильных дорог общей протяженностью 22 км, расположенных в пределах города Астаны: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из Р-2 "Астана - Коргалжын с подъездом к Коргалжынскому заповеднику" участок автомобильной дороги протяженностью 15 км;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из Р-3 "Астана - Рождественка - Энтузиаст - Киевка - Темиртау" участок автомобильной дороги протяженностью 7 км.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транспорта и коммуникаций Республики Казахстан совместно с Комитетом государственного имущества и приватизации Министерства финансов Республики Казахстан и акиматом города Астаны в установленном законодательством порядке принять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20.08.2015 </w:t>
      </w:r>
      <w:r>
        <w:rPr>
          <w:rFonts w:ascii="Times New Roman"/>
          <w:b w:val="false"/>
          <w:i w:val="false"/>
          <w:color w:val="000000"/>
          <w:sz w:val="28"/>
        </w:rPr>
        <w:t>№ 655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десяти календарных дней после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