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5d27" w14:textId="0dc5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криминалистической техникой органов военной полиции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2009 года № 86. Утратило силу постановлением Правительства Республики Казахстан от 30 апреля 2016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30.04.2016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января 2005 года "Об обороне и Вооруженных Силах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снабжения криминалистической техникой органов военной полиции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осуществлять закуп криминалистической техники для органов военной полиции Вооруженных Сил Республики Казахстан поэтапно, в пределах выделенных средств из республиканского бюджета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2009 года № 86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снабжения криминалистической техникой органов военной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Вооруженных Сил Республики Казахстан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5279"/>
        <w:gridCol w:w="1004"/>
        <w:gridCol w:w="2902"/>
        <w:gridCol w:w="1619"/>
        <w:gridCol w:w="1620"/>
      </w:tblGrid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гарнизонов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полиции 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Республики Казахстан 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Требуемая норма потребности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унифицированный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чемодан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осмотра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происшествия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«Криминалист»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диктофон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Алматинского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разряда) Аягузского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разряда) Гвардейского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разряда)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разряда) Сарыозекского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разряда)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Талдыкурганского 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разряда) Таразского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разряда)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Каменогорского 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разряда) Шымкентского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разряда) Актюбинского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разряда) Капшагайского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разряда) Приозерского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разряда) Ушаральского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Балхашского 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Жаркентского 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дознания и розыска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Актауского 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дознания и розыска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Атырауского 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дознания и розыска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дознания и розыска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Уральского 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дознания и розыска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гарнизона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военной полиции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Главное управление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ВС РК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