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c76c" w14:textId="f42c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2009-2012 годы по реализации Стратегии территориального развития Республики Казахстан до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2009 года № 80. Утратило силу постановлением Правительства Республики Казахстан от 29 ноября 2011 года № 1389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Постановление утратило силу постановлением Правительства РК от 29.11.2011 </w:t>
      </w:r>
      <w:r>
        <w:rPr>
          <w:rFonts w:ascii="Times New Roman"/>
          <w:b w:val="false"/>
          <w:i w:val="false"/>
          <w:color w:val="ff0000"/>
          <w:sz w:val="28"/>
        </w:rPr>
        <w:t>№ 1389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28 августа 2006 года № 167 "О Стратегии территориального развития Республики Казахстан до 2015 года"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2009-2012 годы по реализации Стратегии территориального развития Республики Казахстан до 2015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обеспечить координацию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обеспечить реализацию мероприятий, предусмотренных Планом, и представлять ежегодно, к 15 января и 15 июля, в Министерство экономики и бюджетного планирования Республики Казахстан информацию о ходе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ежегодно, к 25 января и 25 июля, представлять в Правительство Республики Казахстан информацию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Премьер-Министра Республики Казахстан Шукеева У.Е.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января 2009 года № 80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мероприятий на 2009-2012 годы по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территориального развития Республики Казахстан до 2015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10.11.2009 </w:t>
      </w:r>
      <w:r>
        <w:rPr>
          <w:rFonts w:ascii="Times New Roman"/>
          <w:b w:val="false"/>
          <w:i w:val="false"/>
          <w:color w:val="ff0000"/>
          <w:sz w:val="28"/>
        </w:rPr>
        <w:t>№ 1803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3509"/>
        <w:gridCol w:w="2716"/>
        <w:gridCol w:w="1903"/>
        <w:gridCol w:w="1517"/>
        <w:gridCol w:w="2148"/>
        <w:gridCol w:w="1804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Формирование перспективной и эффективной территориальной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 страны 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формиро-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Астане с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пригородной зоной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полифункциональ-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логистическо-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ческого трансфер-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та, инновационно-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рекреационной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также продоволь-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пояса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мастер-планы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«Казына-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Самрук»,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350,0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крупномасштабные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160,5*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комплексную схему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950,0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комис-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сии бюджетную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пригородной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Начать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ритории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расселения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и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производи-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сил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АДСиЖКХ,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915,0*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цели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задач Долгосроч-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концепции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АРФЦА,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задач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стратегий)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устойчивого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целей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задач стратегий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опорных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до 2015 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значения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100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генеральные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республики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населением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тыс. человек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учетом приори-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тетов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маслихатов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АДСиЖКХ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силы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опорные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дефицитом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ресурсов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поэтапного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упразднен-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потенциала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Экономическая организация территорий 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цепцию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риод до 2015 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Проводить монито-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электроэнергетики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2030 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зоны, технопарки,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инкубаторы)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тегические планы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ресурсного потен-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циала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(земельные,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сырьевые, рекреа-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ресурсы)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опорных городах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плана-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повышению эффек-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тивности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по 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рентоспособности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акимах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Институциональное обеспечение территориального развития 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существующей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выработать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ложения по 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итогам переписи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в разрезе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районов, городов)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применения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по рацио-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нальному расселе-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населения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фикацию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по уровню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результатов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2011-2020 годы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АДСиЖКХ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официаль-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канским и 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2011-2013 годы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Инфраструктурное обеспечение территориального развития 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опорных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здравоох-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ранения,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Сформировать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обеспечивающую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интеграцию страны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региональной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системой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(областного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опорных 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путем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охраны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(полигонов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твердо-бытовых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мусороперерабаты-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заводов,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сооружений)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охранных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сниже-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выбросов,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сбросов загряз-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няющих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размещению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агломерациях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местных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индикато-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и задачи,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проблем 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риторий бывшего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Семипалатинского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ядерного полиго-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на, Приаралья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МТК,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АДСиЖКХ 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Объемы средств по мероприятиям будут уточняться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Республики Казахстан "О республиканском бюджете на 2010-2012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годы"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МООС   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 - Министерство экономики и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 -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   - Министерство индустрии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 - Министерство энергетики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   - Министерство туризма 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    - Агентство Республики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    - Агентство 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АРФЦА   - Агентство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деятельности регионального финансового центра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жилищно-коммунального хозяйства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