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3486" w14:textId="8b63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санитарно-эпидемиологической службы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2009 года № 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января 2003 года №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в установленном законодательством порядке в республиканскую собственность организации, передаваемые из коммунальной собственности местных исполнительных органов областей, города республиканского значения и столицы (далее - организации), как имущественные комплексы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 и передать в ведение Комитета государственного санитарно-эпидемиологического надзора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организации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Реорганизовать: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организации, указанные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постановлению, путем присоединения их к Государственному республиканскому казенному предприятию "Западно-Казахстанский областной центр санитарно-эпидемиологической экспертизы" Комитета государственного санитарно-эпидемиологического надзора Министерства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организации, указанные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постановлению, путем присоединения их к Государственному республиканскому казенному предприятию "Южно-Казахстанский областной центр санитарно-эпидемиологической экспертизы" Комитета государственного санитарно-эпидемиологического надзора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дополнения и изменения,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здравоохранения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Комитетом государственного имущества и приватизации Министерства финансов Республики Казахстан и акиматами областей, города республиканского значения и столицы принять меры, вытекающие из пункта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 1 января 2009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2009 года № 23 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Дополнения и изменения, которые вносятся в </w:t>
      </w:r>
      <w:r>
        <w:br/>
      </w:r>
      <w:r>
        <w:rPr>
          <w:rFonts w:ascii="Times New Roman"/>
          <w:b/>
          <w:i w:val="false"/>
          <w:color w:val="000000"/>
        </w:rPr>
        <w:t xml:space="preserve">
некоторые решения Правительства Республики Казахстан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октября 2004 года № 1125 "Вопросы Комитета государственного санитарно-эпидемиологического надзора Министерства здравоохранения Республики Казахстан" (САПП Республики Казахстан, 2004 г., № 42, ст. 534):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>организаций, находящихся в ведении Комитета государственного санитарно-эпидемиологического надзора Министерства здравоохранения Республики Казахстан,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лимитах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"Министерство здравоохранения Республики Казахстан с учетом его территориальных органов и подведомственных ему государственных учреждений, в том числе:" в графе 3 цифры "8281" заменить цифрами "13 848";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"Алматинский региональный центр санитарно-эпидемиологической экспертизы на транспорте 131"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Акмолинский региональный центр санитарно-эпидемиологической экспертизы на железнодорожном транспорте 121"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"Юго-Восточный региональный центр санитарно-эпидемиологической экспертизы на железнодорожном транспорте"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Северо-Центральный региональный центр санитарно-эпидемиологической экспертизы на железнодорожном транспорте".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2009 года № 23 </w:t>
      </w:r>
    </w:p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государственных организаций,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находящихся в коммунальной собственности, передаваемых 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республиканскую собственность как имущественные комплексы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Cноска. Перечень с изменениями, внесенными постановлением Правительства РК от 14.05.2009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708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Коммунальные государственные учреждения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31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коммунальных государственных учреждений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Акмолинской области с территориальными подразделениями: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Акмолинской области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Аккольскому району;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Акмолинской области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Аршалынскому району;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Акмолинской области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Астраханскому району;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Акмолинской области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Атбасарскому району;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отдел управления государственного 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Акмолинской области по Буландынскому району;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отдел управления государственного 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Акмолинской области по Егиндыкольскому району;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отдел управления государственного 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Акмолинской области по Енбекшильдерскому району;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отдел управления государственного 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Акмолинской области по Ерейментаускому району;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отдел управления государственного 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Акмолинской области по Есильскому району;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Акмолинской области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Жаксынскому району;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Акмолинской области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Жаркаинскому району;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Акмолинской области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Зерендинскому району;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13)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Акмолинской области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Коргалжынскому району;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14)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Акмолинской области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Сандыктаускому району;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15)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Акмолинской области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городу Степногорску;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16)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Акмолинской области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городу Кокшетау;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17)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Акмолинской области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Целиноградскому району;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18)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Акмолинской области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Шортандинскому району;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19)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Акмолинской области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Щучинскому району.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с территориальными подразделениями: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Актюбинский городской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Актюбинской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Айтекебийский районный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Актюбинской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Алгинский районный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Актюбинской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Байганинскии районный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Актюбинской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Иргизский районный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Актюбинской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Каргалинский районный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Актюбинской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Кобдинский районный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Актюбинской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Мартукский районный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Актюбинской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Мугалжарский районный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Актюбинской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Темирский районный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Актюбинской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Уилский районный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Актюбинской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Хромтауский районный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Актюбинской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13) Шалкарский районный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Актюбинской области.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Алматинское областное 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с территориальными подразделениями: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Атырауский городской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Атырауской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Жылыойский районный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Атырауской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Индерскии районный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Атырауской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Исатайский районный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Атырауской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Кзылкугинский районный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Атырауской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Курмангазинский районный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Атырауской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Макатский районный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Атырауской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Махамбетский районный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Атырауской области.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Восточно-Казахстанской области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Жамбылской области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с территориальными подразделениями: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Уральское городское управление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Акжаикское районное управление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Бокейординское районное управление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Бурлинское районное управление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Жангалинское районное управление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Жанибекское районное управление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Зеленовское районное управление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Казталовское районное управление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Каратобинское районное управление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Сырымское районное управление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Таскалинское районное управление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Теректинское районное управление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13) Чингирлауское районное управление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надзора.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Костанайской области с территориальными подразделениями: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отдел управления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акимата Костанайской области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Алтынсаринскому району;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отдел управления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акимата Костанайской области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Амангельдинскому району;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отдел управления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акимата Костанайской области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Аулиекольскому району;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отдел управления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акимата Костанайской области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Денисовскому району;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отдел управления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акимата Костанайской области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Жангельдинскому району;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отдел управления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акимата Костанайской области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Житикаринскому району;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отдел управления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акимата Костанайской области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Камыстинскому району;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отдел управления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акимата Костанайской области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Карабалыкскому району;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отдел управления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акимата Костанайской области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Карасускому району;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отдел управления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акимата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по Мендыкаринскому району;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отдел управления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  акимата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по  Наурзумскому району;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отдел управления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акимата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по  Сарыкольскому району;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13) отдел управления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государственного акимата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по Тарановскому району;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14) отдел управления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государственного акимата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по  Узункольскому району;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15) отдел управления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 акимата Костанайской области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Федоровскому району;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16) отдел управления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акимата Костанайской области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городу Аркалык;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17) отдел управления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акимата Костанайской области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городу Костанай;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18) отдел управления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акимата Костанайской области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городу Лисаковск;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19) отдел управления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акимата Костанайской области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Костанайскому району;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20) отдел управления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акимата Костанайской области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городу Рудный.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области с территориальными подразделениями: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Аральский районный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Кызылординской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Казалинский районный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Кызылординской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Кармакшинский районный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Кызылординской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Жалагашский районный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Кызылординской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Сырдарьинский районный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Кызылординской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Шиелийский районный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Кызылординской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Жанакорганский районный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Кызылординской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Кызылординский городской отдел 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Кызылординской области.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области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с территориальными подразделениями: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отдел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Арыс Южно-Казахстанской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отдел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Байдибек Южно-Казахстанской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отдел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Казыгуртского района Южно-Казахстанской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отдел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Мактааральского района Южно-Казахстанской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отдел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Отрарского района Южно-Казахстанской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отдел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Ордабасинского района Южно-Казахстанской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отдел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Сайрамского района Южно-Казахстанской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отдел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Сарыагашского района Южно-Казахстанской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отдел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Сузакского района Южно-Казахстанской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отдел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Толебийского района Южно-Казахстанской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отдел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Тюлькубасского района Южно-Казахстанской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отдел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Шардаринского района Южно-Казахстанской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13) отдел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Абайского района города Шымкента;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14) отдел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Кентау Южно-Казахстанской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15) отдел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Туркестан Южно-Казахстанской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16) отдел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Аль-Фарабийского района города Шымкента;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17) отдел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Енбекшинского района города Шымкента.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Коммунальные государственные казенные предприятия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3165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коммунальных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казенных предприятий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"Акмолинский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центр санитарно-эпидемиологической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Акмолинской области"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"Актюбинский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центр санитарно-эпидемиологической экспертизы"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"Алматинский областной центр 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экспертизы"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"Атырауский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центр санитарно-эпидемиологической экспертизы»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«Восточно-Казахстанский областной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экспертизы»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Восточно-Казахстанского областного акимата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экспертизы 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Жамбылской области»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экспертизы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области» департамента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надзора,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«Акжаикский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 центр санитарно-эпидемиологической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санитарно-эпидемиологического надзора,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области»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«Бокейординский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 центр санитарно-эпидемиологической экспертизы,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санитарно-эпидемиологического надзора,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области»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«Бурлинский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 центр санитарно-эпидемиологической экспертизы,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санитарно-эпидемиологического надзора,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области»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«Жангалинский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 центр санитарно-эпидемиологической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санитарно-эпидемиологического надзора,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области»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«Жанибекский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 центр санитарно-эпидемиологической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санитарно-эпидемиологического надзора,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области»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«Зеленовский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районный центр санитарно-эпидемиологической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санитарно-эпидемиологического надзора,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области»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«Зеленовский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 центр санитарно-эпидемиологической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санитарно-эпидемиологического надзора,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области»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«Казталовский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 центр санитарно-эпидемиологической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санитарно-эпидемиологического надзора,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области»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«Каратобинский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 центр санитарно-эпидемиологической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санитарно-эпидемиологического надзора,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области»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«Сырымский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 центр санитарно-эпидемиологической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санитарно-эпидемиологического надзора,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области»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«Таскалинский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 центр санитарно-эпидемиологической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санитарно-эпидемиологического надзора,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области»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«Теректинский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 центр санитарно-эпидемиологической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санитарно-эпидемиологического надзора,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области»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«Чингирлауский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 центр санитарно-эпидемиологической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санитарно-эпидемиологического надзора,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области»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экспертизы Карагандинской области»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«Костанайский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центр санитарно-эпидемиологической экспертизы»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Костанайской области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«Кызылординский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центр санитарно-эпидемиологической экспертизы»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«Мангистауский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центр санитарно-эпидемиологической экспертизы»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государственного 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Мангистауской области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экспертизы Павлодарской области»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области, акимата Павлодарской области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экспертизы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Казахстан»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санитарно-эпидемиологической экспертизы»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санитарно-эпидемиологического надзора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экспертизы города Туркестан»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государственного 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Южно-Казахстанской области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экспертизы города Арыс»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санитарно-эпидемиологического надзора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экспертизы города Кентау»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государственного 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Южно-Казахстанской области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экспертизы района Байдибек»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государственного 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Южно-Казахстанской области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экспертизы Казыгуртского района»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государственного 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Южно-Казахстанской области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экспертизы Махтааральского района»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государственного 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Южно-Казахстанской области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экспертизы Ордабасинского района»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государственного 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Южно-Казахстанской области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экспертизы Отрарского района»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государственного 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Южно-Казахстанской области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экспертизы Сайрамского района»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государственного 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Южно-Казахстанской области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экспертизы Сарыагашского района»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государственного 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Южно-Казахстанской области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экспертизы Сузакского района»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государственного 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Южно-Казахстанской области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экспертизы Толебийского района»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государственного 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Южно-Казахстанской области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экспертизы Тюлькубасского района»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государственного 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Южно-Казахстанской области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экспертизы Шардаринского района»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государственного 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Южно-Казахстанской области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экспертизы города Алматы»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экспертизы города Астаны»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учреждения 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города Астаны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«Уральская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городская дезинфекционная станция»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«Объединенная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городская дезинфекционная станция акимата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области»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«Городская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дезинфекционная станция города Алматы»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1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«Шымкентская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городская дезинфекционная станция»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2009 года № 23 </w:t>
      </w:r>
    </w:p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переименовываемых организаций,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передаваемых из коммунальной собственности 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республиканскую собственность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Cноска. Перечень с изменениями, внесенными постановлением Правительства РК от 14.05.2009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708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Государственные учреждения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6019"/>
        <w:gridCol w:w="6945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Переименуемое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Переименованное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Акмолинской 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Акмолинской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Аккольскому району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Аккольскому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Акмолинской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Аршалынскому району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Аршалынскому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Акмолинской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Астраханскому району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Астраханскому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Акмолинской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Атбасарскому району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Атбасарскому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району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Акмолинской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Буландынскому району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Буландынскому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Акмолинской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Егиндыкольскому району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Егиндыкольскому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Акмолинской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Енбекшильдерскому району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Енбекшильдерскому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району 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Акмолинской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Ерейментаускому району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Ерейментаускому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Акмолинской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Есильскому району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Есильскому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Акмолинской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Жаксынскому району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Жаксынскому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Жаркаинскому району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Жаркаинскому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Акмолинской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1.12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Зерендинскому району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Зерендинскому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Акмолинской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1.13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Коргалжынскому району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Коргалжынскому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Акмолинской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1.14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Сандыктаускому району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Сандыктаускому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Акмолинской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1.15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городу Степногорску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городу Степногорску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Акмолинской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1.16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городу Кокшетау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городу Кокшетау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Акмолинской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1.17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Целиноградскому району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Целиноградскому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Акмолинской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1.18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Шортандинскому району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Шортандинскому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Акмолинской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1.19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Щучинскому району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Щучинскому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Акмолинской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Актюбинской 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Актюбинской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Актюбинский городской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Актюбинской 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городу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Актюбинской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Актюбинской 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Айтекебийскому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Актюбинской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Актюбинской 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Алгинскому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Актюбинской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Актюбинской 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Байганинскому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Актюбинской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Иргизский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Актюбинской 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Иргизскому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Актюбинской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Актюбинской 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Каргалинскому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Актюбинской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Актюбинской 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Кобдинскому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Актюбинской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Актюбинской 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Мартукскому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Актюбинской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Актюбинской 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Мугалжарскому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Актюбинской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Актюбинской 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Темирскому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Актюбинской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2.11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Актюбинской 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Уилскому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Актюбинской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2.12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Актюбинской 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Хромтаускому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Актюбинской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2.13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Актюбинской 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Шалкарскому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Актюбинской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Алматинское областное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Алматинской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Атырауской 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Атырауской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Атырауский городской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Атырауской 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городу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Атырауской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Атырауской 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Жылыойскому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Атырауской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Атырауской 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Индерскому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Атырауской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Атырауской 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Исатайскому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Атырауской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Кзылкугинский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Атырауской 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Кзылкугинскому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Атырауской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Атырауской 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Курмангазинскому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району 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Атырауской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4.7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Атырауской 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Макатскому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Атырауской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4.8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Атырауской 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Махамбетскому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Атырауской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Жамбылской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Уральское городское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городу Уральск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Акжаикское районное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Акжаикскому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Бокейординское районное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Бокейординскому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7.4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Бурлинское районное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Бурлинскому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7.5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Жангалинское районное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Жангалинскому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7.6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Жанибекское районное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Жанибекскому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7.7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Зеленовское районное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Зеленовскому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7.8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Казталовское районное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Казталовскому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7.9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Каратобинское районное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Каратобинскому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7.10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Сырымское районное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Сырымскому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7.11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Таскалинское районное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Таскалинскому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7.12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Теректинское районное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Теректинскому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7.13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Чингирлауское районное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Чингирлаускому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Костанайской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Алтынсаринскому району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Алтынсаринскому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Костанайской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Амангельдинскому району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Амангельдинскому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Костанайской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Аулиекольскому району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Аулиекольскому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Костанайской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Денисовскому району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Денисовскому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по Жангельдинскому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району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Жангельдинскому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9.6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Костанайской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Житикаринскому району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Житикаринскому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9.7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по Камыстинскому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району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Камыстинскому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Костанайской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9.8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по Карабалыкскому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району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Карабалыкскому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Костанайской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9.9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по Карасускому району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Карасускому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Костанайской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9.10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по Мендыкаринскому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району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Мендыкаринскому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Костанайской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9.11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по Наурзумскому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району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Наурзумскому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Костанайской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9.12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по Сарыкольскому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району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Сарыкольскому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Костанайской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9.13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по Тарановскому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району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Тарановскому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Костанайской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9.14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по Узункольскому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району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Узункольскому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Костанайской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9.15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по Федоровскому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району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Федоровскому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Костанайской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9.16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по городу Аркалык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городу Аркалык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Костанайской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9.17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по городу Костанай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городу Костанай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Костанайской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9.18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по городу Лисаковск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городу Лисаковск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Костанайской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9.19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по Костанайскому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району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Костанайскому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Костанайской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9.20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по городу Рудный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городу Рудный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Костанайской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Аральскому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Казалинскому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Кармакшинскому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10.4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Жалагашскому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10.5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Сырдарьинскому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10.6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Шиелийскому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10.7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Жанакорганскому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10.8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Кызылординский 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городу Кызылорда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Мангистауской 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Мангистауской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Павлодарской 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города Арыс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городу Арыс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14.2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района Байдибек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Байдибекскому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14.3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Казыгуртского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Казыгуртскому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14.4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Мактааральского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Махтааральскому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14.5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Отрарскому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14.6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Ордабасинского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Ордабасинскому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14.7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Сайрамского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Сайрамскому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14.8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Сарыагашского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Сарыагашскому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14.9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Сузакского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Сузакскому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14.10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Толебийского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Толебийскому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14.11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Тюлькубасского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Тюлькубасскому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14.12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Шардаринского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Шардаринскому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14.13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Абайского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Шымкента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Абайскому району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Шымкента 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14.14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города Кентау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городу Кентау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14.15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города Туркестан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городу Туркестан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14.16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Аль-Фарабийского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города Шымкента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Аль-Фарабийскому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Шымкента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14.17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Енбекшинского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Шымкента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Енбекшинскому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Шымкента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города Алматы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городу Алматы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города Астаны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городу Астана </w:t>
            </w:r>
          </w:p>
        </w:tc>
      </w:tr>
    </w:tbl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Государственные предприятия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013"/>
        <w:gridCol w:w="687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Переименуемое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Переименованное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«Акмолинский областной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области»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«Акмолинский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экспертизы»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«Актюбинский областной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экспертизы»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«Актюбинский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экспертизы»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«Алматинский областной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экспертизы»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«Алматинский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центр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эпидемиологической экспертизы»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«Атырауский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центр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эпидемиологической экспертизы»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«Атырауский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центр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эпидемиологической экспертизы»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«Восточно-Казахстанский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экспертизы»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Казахстанский областной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экспертизы»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области»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«Жамбылский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областной центр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эпидемиологической экспертизы»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надзора,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Казахстанский областной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экспертизы»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«Акжаикский районный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надзора,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области»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«Акжаикский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 центр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эпидемиологической экспертизы»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«Бокейординский 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области»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«Бокейординский районный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экспертизы»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«Бурлинский районный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надзора,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области»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«Бурлинский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экспертизы»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«Жангалинский районный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надзора,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области»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«Жангалинский районный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экспертизы»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«Жанибекский районный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надзора,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области»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«Жанибекский районный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экспертизы»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«Зеленовский № 1 районный центр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акимата,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области»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«Зеленовский № 1 районный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экспертизы»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«Зеленовский районный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области»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«Зеленовский районный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экспертизы»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«Казталовский районный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надзора,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области»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«Казталовский районный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экспертизы»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«Каратобинский районный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надзора,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области»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«Каратобинский районный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экспертизы»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«Сырымский районный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надзора, акимата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области»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«Сырымский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 центр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эпидемиологической экспертизы»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«Таскалинский районный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надзора,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области»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«Таскалинский районный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экспертизы»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«Теректинский районный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надзора,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области»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«Теректинский районный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экспертизы»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«Чингирлауский районный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надзора,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области»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«Чингирлауский районный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экспертизы»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области»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«Карагандинский областной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экспертизы»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«Костанайский областной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экспертизы»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по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«Костанайский областной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экспертизы»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«Кызылординский 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эпидемиологической экспертизы»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«Кызылординский областной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экспертизы»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«Мангистауский 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экспертизы»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Мангистауской области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«Мангистауский областной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экспертизы»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области»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Павлодарской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Павлодарской области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«Павлодарский областной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экспертизы»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Казахстан»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«Северо-Казахстанский 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экспертизы»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«Областной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экспертизы»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«Южно-Казахстанский 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экспертизы»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города Туркестан»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города Туркестан»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города Арыс»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города Арыс»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города Кентау»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города Кентау»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района Байдибек»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района Байдибек»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Казыгуртского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района»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Казыгуртского района»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Махтааральского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района»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Махтааральского района»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Ордабасинского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района»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Ордабасинского района»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Отрарского района»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Отрарского района»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Сайрамского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района»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Сайрамского района»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района»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Сарыагашского района»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Сузакского района»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Сузакского района»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Толебийского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района»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Толебийского района»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Тюлькубасского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района»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Тюлькубасского района»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Шардаринского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района»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Шардаринского района»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города Алматы»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города Алматы»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города Астаны»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города Астаны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города Астаны»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«Уральская городская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дезинфекционная станция»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«Уральская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городская дезинфекционная станция»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«Объединенная городская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дезинфекционная станция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области»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«Петропавловская городская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дезинфекционная станция»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«Городская дезинфекционная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города Алматы»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«Дезинфекционная станция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Алматы» 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«Шымкентская городская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дезинфекционная станция» 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«Шымкентская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городская дезинфекционная станция»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2009 года № 23 </w:t>
      </w:r>
    </w:p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республиканских государственных казенных предприятий, </w:t>
      </w:r>
      <w:r>
        <w:br/>
      </w:r>
      <w:r>
        <w:rPr>
          <w:rFonts w:ascii="Times New Roman"/>
          <w:b/>
          <w:i w:val="false"/>
          <w:color w:val="000000"/>
        </w:rPr>
        <w:t xml:space="preserve">
реорганизуемых путем присоединения к Республиканскому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государственному казенному предприятию </w:t>
      </w:r>
      <w:r>
        <w:br/>
      </w:r>
      <w:r>
        <w:rPr>
          <w:rFonts w:ascii="Times New Roman"/>
          <w:b/>
          <w:i w:val="false"/>
          <w:color w:val="000000"/>
        </w:rPr>
        <w:t xml:space="preserve">
«Западно-Казахстанский областной центр </w:t>
      </w:r>
      <w:r>
        <w:br/>
      </w:r>
      <w:r>
        <w:rPr>
          <w:rFonts w:ascii="Times New Roman"/>
          <w:b/>
          <w:i w:val="false"/>
          <w:color w:val="000000"/>
        </w:rPr>
        <w:t xml:space="preserve">
санитарно-эпидемиологической экспертизы» Комитета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санитарно-эпидемиологического надзора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здравоохранения Республики Казахстан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279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предприятий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«Акжаикский районный центр 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экспертизы» 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«Бокейординский районный центр 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экспертизы» Комитета государственного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«Бурлинский районный центр 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экспертизы» 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«Жангалинский районный центр 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экспертизы» 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«Жанибекский районный центр 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экспертизы» 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«Зеленовский № 1 районный центр 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экспертизы» 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«Зеленовский районный центр 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экспертизы» 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«Казталовский районный центр 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экспертизы» 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«Каратобинский районный центр 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экспертизы» 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«Сырымский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 центр санитарно-эпидемиологической экспертизы»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«Таскалинский районный центр 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экспертизы» 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«Теректинский районный центр 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экспертизы» 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«Чингирлауский районный центр санитарно-эпидемиологической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экспертизы» Комитета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2009 года № 23 </w:t>
      </w:r>
    </w:p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республиканских государственных казенных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предприятий, реорганизуемых путем присоединения к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Республиканскому государственному казенному предприятию </w:t>
      </w:r>
      <w:r>
        <w:br/>
      </w:r>
      <w:r>
        <w:rPr>
          <w:rFonts w:ascii="Times New Roman"/>
          <w:b/>
          <w:i w:val="false"/>
          <w:color w:val="000000"/>
        </w:rPr>
        <w:t xml:space="preserve">
«Южно-Казахстанский областной центр </w:t>
      </w:r>
      <w:r>
        <w:br/>
      </w:r>
      <w:r>
        <w:rPr>
          <w:rFonts w:ascii="Times New Roman"/>
          <w:b/>
          <w:i w:val="false"/>
          <w:color w:val="000000"/>
        </w:rPr>
        <w:t xml:space="preserve">
санитарно-эпидемиологической экспертизы» Комитета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санитарно-эпидемиологического надзора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здравоохранения Республики Казахстан»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12706"/>
      </w:tblGrid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предприятий 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экспертизы города Туркестан»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экспертизы города Арыс»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экспертизы города Кентау»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экспертизы района Байдибек»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экспертизы Казыгуртского района»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экспертизы Махтааральского района»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экспертизы Ордабасинского района»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государственного 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Министерства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экспертизы Отрарского района»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экспертизы Сайрамского района»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экспертизы Сарыагашского района»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экспертизы Сузакского района»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экспертизы Толебийского района»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экспертизы Тюлькубасского района»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государственного 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экспертизы Шардаринского района»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государственного санитарно-эпидемиологического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акимата Южно-Казахстанской области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2009 года №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Cноска. Приложение 5 с изменениями, внесенными постановлением Правительства РК от 14.05.2009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708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2004 года № 1125 </w:t>
      </w:r>
    </w:p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организаций, находящихся в ведении Комитета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санитарно-эпидемиологического надзора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здравоохранения Республики Казахстан </w:t>
      </w:r>
    </w:p>
    <w:bookmarkEnd w:id="11"/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Территориальные подразделения 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Территориальные органы государственного санитарно-эпидемиологического надзора на транспорте: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Центральный департамент государственного санитарно-эпидемиологического надзора на транспорте с территориальными подразделениями: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Костанайское отделенческое управление государственного санитарно-эпидемиологического надзора на железнодорожном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Карагандинское отделенческое управление государственного санитарно-эпидемиологического надзора на железнодорожном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Павлодарское отделенческое управление государственного санитарно-эпидемиологического надзора на железнодорожном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Жана-Аркинское отделенческое управление государственного санитарно-эпидемиологического надзора на железнодорожном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Кокшетауское отделенческое управление государственного санитарно-эпидемиологического надзора на железнодорожном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Атбасарское отделенческое управление государственного санитарно-эпидемиологического надзора на железнодорожном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Юго-Восточный межрегиональный департамент государственного санитарно-эпидемиологического надзора на железнодорожном транспорте с территориальными подразделениями: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Шымкентское отделенческое управление государственного санитарно-эпидемиологического надзора на железнодорожном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Жамбылское отделенческое управление государственного санитарно-эпидемиологического надзора на железнодорожном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Семейское отделенческое управление государственного санитарно-эпидемиологического надзора на железнодорожном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Защитинское отделенческое управление государственного санитарно-эпидемиологического надзора на железнодорожном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Западный межрегиональный департамент государственного санитарно-эпидемиологического надзора на железнодорожном транспорте с территориальными подразделениями: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Атырауское отделенческое управление государственного санитарно-эпидемиологического надзора на железнодорожном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Уральское отделенческое управление государственного санитарно-эпидемиологического надзора на железнодорожном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Кызылординское отделенческое управление государственного санитарно-эпидемиологического надзора на железнодорожном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Мангистауское отделенческое управление государственного санитарно-эпидемиологического надзора на железнодорожном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Юго-Восточный межрегиональный департамент государственного санитарно-эпидемиологического надзора на воздушном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Северо-Западный межрегиональный департамент государственного санитарно-эпидемиологического надзора на воздушном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Территориальные органы государственного санитарно-эпидемиологического надзора на соответствующих территориях: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Департамент Комитета государственного санитарно-эпидемиологического надзора Министерства здравоохранения Республики Казахстан по Акмолинской области с территориальными подразделениями: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Аккольскому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Аршалынскому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Астраханскому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Атбасарскому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Буландынскому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Егиндыкольскому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Енбекшильдерскому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Ерейментаускому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Есильскому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Жаксынскому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Жаркаинскому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Зерендинскому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Коргалжынскому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Сандыктаускому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городу Степногорску;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городу Кокшетау;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Целиноградскому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Шортандинскому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Щучинскому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Департамент Комитета государственного санитарно-эпидемиологического надзора Министерства здравоохранения Республики Казахстан по Актюбинской области с территориальными подразделениями: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городу Актобе;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Айтекебийскому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Алгинскому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Байганинскому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Иргизскому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Каргалинскому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Кобдинскому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Мартукскому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Мугалжарскому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Темирскому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поУилскому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Хромтаускому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Шалкарскому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Департамент Комитета государственного санитарно-эпидемиологического надзора Министерства здравоохранения Республики Казахстан по Алматинской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Департамент Комитета государственного санитарно-эпидемиологического надзора Министерства здравоохранения Республики Казахстан по Атырауской области с территориальными подразделениями: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городу Атырау;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Жылыойскому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Индерскому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Исатайскому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Кзылкугинскому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Курмангазинскому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Макатскому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Махамбетскому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Департамент Комитета государственного санитарно-эпидемиологического надзора Министерства здравоохранения Республики Казахстан по Восточно-Казахстанской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Департамент Комитета государственного санитарно-эпидемиологического надзора Министерства здравоохранения Республики Казахстан по Жамбылской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Департамент Комитета государственного санитарно-эпидемиологического надзора Министерства здравоохранения Республики Казахстан по Западно-Казахстанской области с территориальными подразделениями: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городу Уральск;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Акжаикскому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Бокейординскому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Бурлинскому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Жангалинскому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Жанибекскому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Зеленовскому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Казталовскому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Каратобинскому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Сырымскому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Таскалинскому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Теректинскому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Чингирлаускому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Департамент Комитета государственного санитарно-эпидемиологического надзора Министерства здравоохранения Республики Казахстан по Карагандинской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Департамент Комитета государственного санитарно-эпидемиологического надзора Министерства здравоохранения Республики Казахстан по Костанайской области с территориальными подразделениями: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Алтынсаринскому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Амангельдинскому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Аулиекольскому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Денисовскому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Жангельдинскому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Житикаринскому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Камыстинскому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Карабалыкскому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Карасускому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Мендыкаринскому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Наурзумскому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Сарыкольскому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Тарановскому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Узункольскому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Федоровскому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городу Аркалык;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городу Костанай;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Костанайскому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городу Лисаковск;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городу Рудный;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Департамент Комитета государственного санитарно-эпидемиологического надзора Министерства здравоохранения Республики Казахстан по Кызылординской области с территориальными подразделениями: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Аральскому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Казалинскому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Кармакшинскому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Жалагашскому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Сырдарьинскому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Шиелийскому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по Жанакорганскому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по городу Кызылорда;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Департамент Комитета государственного санитарно-эпидемиологического надзора Министерства здравоохранения Республики Казахстан по Мангистауской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Департамент Комитета государственного санитарно-эпидемиологического надзора Министерства здравоохранения Республики Казахстан по Павлодарской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Департамент Комитета государственного санитарно-эпидемиологического надзора Министерства здравоохранения Республики Казахстан по Северо-Казахстанской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Департамент Комитета государственного санитарно-эпидемиологического надзора Министерства здравоохранения Республики Казахстан по Южно-Казахстанской области с территориальными подразделениями: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городу Арыс;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Байдибекскому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Казыгуртскому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Махтааральскому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Отрарскому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Ордабасинскому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Сайрамскому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Сарыагашскому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Сузакскому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Толебийскому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Тюлькубасскому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Шардаринскому району;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Абайскому району города Шымкента;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городу Кентау;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городу Туркестан;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Аль-Фарабийскому району города Шымкента;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государственного санитарно-эпидемиологического надзора по Енбекшинскому району города Шымкента;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Департамент Комитета государственного санитарно-эпидемиологического надзора Министерства здравоохранения Республики Казахстан по городу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Департамент Комитета государственного санитарно-эпидемиологического надзора Министерства здравоохранения Республики Казахстан по городу Астана. 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Государственные учреждения </w:t>
      </w:r>
    </w:p>
    <w:bookmarkEnd w:id="14"/>
    <w:bookmarkStart w:name="z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учреждения, осуществляющие санитарно-эпидемиологическую экспертизу: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Юго-Восточный региональный центр санитарно-эпидемиологической экспертизы на железнодорожном транспорте с территориальными подразделениями: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Шымкентский отделенческий центр санитарно-эпидемиологической экспертизы на железнодорожном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Жамбылский отделенческий центр санитарно-эпидемиологической экспертизы на железнодорожном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Семейский отделенческий центр санитарно-эпидемиологической экспертизы на железнодорожном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Защитинский отделенческий центр санитарно-эпидемиологической экспертизы на железнодорожном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Северо-Центральный региональный центр санитарно-эпидемиологической экспертизы на железнодорожном транспорте с территориальными подразделениями: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Костанайский отделенческий центр санитарно-эпидемиологической экспертизы на железнодорожном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Карагандинский отделенческий центр санитарно-эпидемиологической экспертизы на железнодорожном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отделенческий центр санитарно-эпидемиологической экспертизы на железнодорожном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Жана-Аркинский отделенческий центр санитарно-эпидемиологической экспертизы на железнодорожном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Кокшетауский отделенческий центр санитарно-эпидемиологической экспертизы на железнодорожном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Атбасарский отделенческий центр санитарно-эпидемиологической экспертизы на железнодорожном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Западный региональный центр санитарно-эпидемиологической экспертизы на железнодорожном транспорте с территориальными подразделениями: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Атырауский отделенческий центр санитарно-эпидемиологической экспертизы на железнодорожном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отделенческий центр санитарно-эпидемиологической экспертизы на железнодорожном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Кызылординский отделенческий центр санитарно-эпидемиологической экспертизы на железнодорожном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Мангистауский отделенческий центр санитарно-эпидемиологической экспертизы на железнодорожном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Юго-Восточный региональный центр санитарно-эпидемиологической экспертизы на воздушном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Северо-Западный региональный центр санитарно-эпидемиологической экспертизы на воздушном транспорте. 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Государственные предприятия </w:t>
      </w:r>
    </w:p>
    <w:bookmarkEnd w:id="16"/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казенное предприятие "Акмолинский областной центр санитарно-эпидемиологической экспертизы" Комитета государственного санитарно-эпидемиологического надзора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Республиканское государственное казенное предприятие "Актюбинский областной центр санитарно-эпидемиологической экспертизы" Комитета государственного санитарно-эпидемиологического надзора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Республиканское государственное казенное предприятие "Алматинский областной центр санитарно-эпидемиологической экспертизы" Комитета государственного санитарно-эпидемиологического надзора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Республиканское государственное казенное предприятие "Атырауский областной центр санитарно-эпидемиологической экспертизы" Комитета государственного санитарно-эпидемиологического надзора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Республиканское государственное казенное предприятие "Восточно-Казахстанский областной центр санитарно-эпидемиологической экспертизы" Комитета государственного санитарно-эпидемиологического надзора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Республиканское государственное казенное предприятие "Жамбылский областной центр санитарно-эпидемиологической экспертизы" Комитета государственного санитарно-эпидемиологического надзора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Республиканское государственное казенное предприятие "Западно-Казахстанский областной центр санитарно-эпидемиологической экспертизы" Комитета государственного санитарно-эпидемиологического надзора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Республиканское государственное казенное предприятие "Карагандинский областной центр санитарно-эпидемиологической экспертизы" Комитета государственного санитарно-эпидемиологического надзора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Республиканское государственное казенное предприятие "Костанайский областной центр санитарно-эпидемиологической экспертизы" Комитета государственного санитарно-эпидемиологического надзора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Республиканское государственное казенное предприятие "Кызылординский областной центр санитарно-эпидемиологической экспертизы" Комитета государственного санитарно-эпидемиологического надзора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Республиканское государственное казенное предприятие "Мангистауский областной центр санитарно-эпидемиологической экспертизы" Комитета государственного санитарно-эпидемиологического надзора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Республиканское государственное казенное предприятие "Павлодарский областной центр санитарно-эпидемиологической экспертизы" Комитета государственного санитарно-эпидемиологического надзора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Республиканское государственное казенное предприятие "Северо-Казахстанский областной центр санитарно-эпидемиологической экспертизы" Комитета государственного санитарно-эпидемиологического надзора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Республиканское государственное казенное предприятие "Южно-Казахстанский областной центр санитарно-эпидемиологической экспертизы" Комитета государственного санитарно-эпидемиологического надзора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Республиканское государственное казенное предприятие "Центр санитарно-эпидемиологической экспертизы города Алматы" Комитета государственного санитарно-эпидемиологического надзора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Республиканское государственное казенное предприятие "Центр санитарно-эпидемиологической экспертизы города Астана" Комитета государственного санитарно-эпидемиологического надзора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Республиканское государственное казенное предприятие "Уральская городская дезинфекционная станция" Комитета государственного санитарно-эпидемиологического надзора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Республиканское государственное казенное предприятие "Петропавловская городская дезинфекционная станция" Комитета государственного санитарно-эпидемиологического надзора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Республиканское государственное казенное предприятие "Дезинфекционная станция города Алматы" Комитета государственного санитарно-эпидемиологического надзора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Республиканское государственное казенное предприятие "Шымкентская городская дезинфекционная станция" Комитета государственного санитарно-эпидемиологического надзора Министерства здравоохранения Республики Казахстан.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