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bb1f" w14:textId="cc5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1354. Утратило силу постановлением Правительства Республики Казахстан от 11 марта 2016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11.03.2016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здравоохранения и социального развития Республики Казахстан от 27 ноября 2015 года № 896.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нормы питания для лиц, обслуживающихся в домах-интернатах, реабилитационных центрах, учебных заведениях для детей-инвалидов, территориальных центрах социального обслуживания, центрах социальной адаптации.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1354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питания для лиц,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домах-интернатах, реабилитационных центрах,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заведениях для детей-инвалидов, территориальных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социального обслуживания, центрах социальной адаптации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престарелых и инвалидов,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домах-интернатах общего типа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673"/>
        <w:gridCol w:w="26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пшеничной, 1 сорт)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гречневая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овсяная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(перловая, манная)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зеленый консервированный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зеленый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(укроп, петрушка, сельдерей)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(арбуз, дыня, тыква)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 (баклажаны и др.)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овощной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(виноград, вишня и др.)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Варенья, джемы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Мучные кондитерские (печенье и др.)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морепродукты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консервы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Морепродукты (морская капуста)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твердый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столовый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кулинарный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1,4) и мед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престарелых и инвалидов, обслуживающихся в домах-интернатах общего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престарелых и инвалидов, обслуживающихся в домах-интернатах общего типа согласно приложению 3 к настоящим натуральным нормам питания для престарелых и инвалидов, обслуживающихся в домах-интернатах общего типа.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престарелых и 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домах-интернатах общего типа      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набора продуктов для престарелых 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домах-интернатах общего типа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53"/>
        <w:gridCol w:w="70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пищевых веществ в нормах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продуктов питания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 мкг.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мг.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престарелых и 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домах-интернатах общего типа      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набора продуктов для престарелых 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домах-интернатах общего типа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33"/>
        <w:gridCol w:w="3413"/>
        <w:gridCol w:w="39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1000 ккал)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набора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1000 ккал)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престарелых и 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домах-интернатах общего типа      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продуктовом наборе для престарелых 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домах-интернатах общего типа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936"/>
        <w:gridCol w:w="1771"/>
        <w:gridCol w:w="1712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бобовые натуральные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ряженка, простокваша, ацидофилин)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плотности)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Дыни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2.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инвалидов,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психоневрологических домах-интернатах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853"/>
        <w:gridCol w:w="2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1 сорт)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(гречневая, овсяная, перловая,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манная)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зеленый консервированный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(лук зеленый, укроп, петрушка,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сельдерей)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(арбуз, дыня, тыква)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 (баклажаны и др.)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овощной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другие)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(виноград, вишня и другие), варенья,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Конфеты (карамели с фруктово-ягодной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начинкой)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Мучные кондитерские (печенье и др.)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и прочее мясо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рыбопродукты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консервы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Морепродукты (морская капуста)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кулинарный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 и микроэлементы либо в сиропе,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таблетках — на период с 1 марта по 30 мая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15 мл/день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табл./день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1,4) и мед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наиболее приемлемы следующие поливитаминные препараты: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"Юникап",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"Астимин", сироп.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инвалидов, обслуживающихся в психоневрологических домах-интернатах.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инвалидов, обслуживающихся в психоневрологических домах-интернатах согласно приложению 3 к настоящим натуральным нормам питания для инвалидов, обслуживающихся в психоневрологических домах-интернатах.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инвалидов, обслуживающихся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домах-интернатах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набора продуктов для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психоневрологических домах-интернатах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73"/>
        <w:gridCol w:w="70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пищевых веществ в нормах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продуктов питания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 мкг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инвалидов, обслуживающихся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домах-интернатах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набора продуктов для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психоневрологических домах-интернатах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013"/>
        <w:gridCol w:w="64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веществ набора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(на 1000 ккал)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инвалидов, обслуживающихся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психоневрологических домах-интернатах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в продуктовом наборе для инвалидов,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психоневрологических домах-интернатах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003"/>
        <w:gridCol w:w="1749"/>
        <w:gridCol w:w="1749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бобовые натуральные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блоки без костей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блоки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потрошеной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байховый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3.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для детей до 10-летнего возраста,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домах-интернатах для детей с нарушениями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опорно-двигательного аппарата и в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психоневрологических домах-интернатах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911"/>
        <w:gridCol w:w="269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муки, 1 сорт)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Крупа, бобовые, макароны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(овсяная, манная, пшенная)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зеленый консервированный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(лук зеленый, укроп, петрушка)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овощи, включая и бахчевые культуры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свежие, в том числе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(яблоки, груша, абрикосы)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 и др.)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Конфеты (карамель с фруктово-ягодной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начинкой)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продукты,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Морепродукты (морская капуста)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Молоко, кисломолочные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и другие кисломолочные (шубат)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0.4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Поливитаминный препарат (в период —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по 30 мая и с 1 сентября по 30 ноября)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ч. ложка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сиропа в 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летний оздоровительный период (до 90 дней), воскресные, праздничные и каникулярные дни норма расходов на питание увеличивается из расчета на 10 % от установленной денежной нормы расходов в день на каждого воспитанника.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праздничные и выходные дни разрешается включать в меню красную рыбу, черную и красную икру, деликатесные сорта колбас, конфеты шоколадные и мучные кондитерские.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перерасчета в основной продукт: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1.4), хлеб ржаной (: 1.6), макаронные изделия (: 0.98);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1.4), мед (: 1.6);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сметаны (х 5), творога (х 3.7), сыра (х 8.5) и масла сливочного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в возрасте до 10 лет наиболее приемлемы следующие поливитаминные препараты: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"Витрум-циркус", сироп или конфеты,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"Пикавит", сироп.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детей до 10-летнего возраста, обслуживающихся в домах-интернатах для детей с нарушениями функций опорно-двигательного аппарата и в детских психоневрологических домах-интернатах.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детей до 10-летнего возраста, обслуживающихся в домах-интернатах для детей с нарушениями функций опорно-двигательного аппарата и в детских психоневрологических домах-интернатах согласно приложению 3 к настоящим натуральным нормам питания для детей до 10-летнего возраста, обслуживающихся в домах-интернатах для детей с нарушениями функций опорно-двигательного аппарата и в детских психоневрологических домах-интернатах.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до 10-летнего возраста,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домах-интернатах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с нарушениями функций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двигательного аппарата и в детских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психоневрологических домах-интернатах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набора продуктов для детей до 10-летнего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возраста, обслуживающихся в домах-интернатах для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нарушениями функций опорно-двигательного аппарата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детских психоневрологических домах-интернатах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653"/>
        <w:gridCol w:w="57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пищевых 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наборе продуктов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 мкг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до 10-летнего возраста,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домах-интернатах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с нарушениями функций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двигательного аппарата и в детских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психоневрологических домах-интернатах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набора продуктов для детей до 10-летнего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возраста, обслуживающихся в домах-интернатах для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нарушениями функций опорно-двигательного аппарата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детских психоневрологических домах-интернатах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13"/>
        <w:gridCol w:w="3773"/>
        <w:gridCol w:w="3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0.5-0.9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до 10-летнего возраста,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домах-интернатах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с нарушениями функций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двигательного аппарата и в детских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психоневрологических домах-интернатах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в продуктовом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наборе для детей и подростков, обслуживающихся в домах-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интернатах для детей с нарушениями функций опорно-двигательного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аппарата и в детских психоневрологических домах-интернатах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165"/>
        <w:gridCol w:w="1708"/>
        <w:gridCol w:w="1688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бобовые натуральные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4. Натуральные нормы питания для подростков (11-18 лет),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домах-интернатах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функций опорно-двигательного аппарата и в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психоневрологических домах-интернатах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853"/>
        <w:gridCol w:w="24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муки, 1 сорт)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Крупа, бобовые, макароны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(овсяная, манная, пшенная,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перловая)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зеленый консервированный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(лук зеленый, петрушка, укроп)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овощи, включая и бахчевые культуры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овощной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(яблоки, груша, абрикосы)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 и другие)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 в 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Конфеты (карамель с фруктово-ягодной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начинкой)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 в пересчете на мясо,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продукты,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Морепродукты (морская капуста)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 в 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Молоко, кисломолочные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и другие кисломолочные (кумыс, шубат)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Лимонная кислота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Поливитаминный препарат (в период -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по 30 мая и с 1 сентября по 30 ноября)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табл./день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летний оздоровительный период (до 90 дней), воскресные, праздничные и каникулярные дни норма расходов на питание увеличивается из расчета на 10 % от установленной денежной нормы расходов в день на каждого воспитанника.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праздничные и выходные дни разрешается включать в меню красную рыбу, черную и красную икру, деликатесные сорта колбас, конфеты шоколадные и мучные кондитерские.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перерасчета в основной продукт: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1.4), хлеб ржаной (: 1.6), макаронные изделия (: 0.98);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1.4), мед (: 1.6);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сметаны (х 5), творога (х 3.7), сыра (х 8.5) и масла сливочного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подростков (10-18 лет) приемлем поливитаминный препарат "Юникап", таблетки.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подростков (11-18 лет), обслуживающихся в домах-интернатах для детей с нарушениями функций опорно-двигательного аппарата и в детских психоневрологических домах-интернатах.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подростков (11-18 лет), обслуживающихся в домах-интернатах для детей с нарушениями функций опорно-двигательного аппарата и в детских психоневрологических домах-интернатах согласно приложению 3 к настоящим натуральным нормам питания для подростков (11-18 лет), обслуживающихся в домах-интернатах для детей с нарушениями функций опорно-двигательного аппарата и в детских психоневрологических домах-интернатах.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подростков (11-18 лет),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домах-интернатах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функций опорно-двигательного аппарата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 детских психоневрологических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домах-интернатах             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набора продуктов для подростков (11-18 лет),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домах-интернатах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функций опорно-двигательного аппарата и в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психоневрологических домах-интернатах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93"/>
        <w:gridCol w:w="60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пищевых веществ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наборе продуктов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НЖК,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МНЖК,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ПНЖК,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 мкг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подростков (11-18 лет),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домах-интернатах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функций опорно-двигательного аппарата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 детских психоневрологических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домах-интернатах             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набора продуктов для подростков (11-18 лет),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домах-интернатах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функций опорно-двигательного аппарата и в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психоневрологических домах-интернатах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53"/>
        <w:gridCol w:w="3913"/>
        <w:gridCol w:w="36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на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ккал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подростков (11-18 лет),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домах-интернатах для детей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функций опорно-двигательного аппарата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 детских психоневрологических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домах-интернатах             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в продуктовом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наборе для детей и подростков, обслуживающихся в домах-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интернатах для детей с нарушениями функций опорно-двигательного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аппарата и в детских психоневрологических домах-интернатах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111"/>
        <w:gridCol w:w="1725"/>
        <w:gridCol w:w="1726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бобовые натуральные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 картофельный 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5. Натуральные нормы питания для престарелых 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реабилитационных центрах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3"/>
        <w:gridCol w:w="27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пшеничной, 1 сорт)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прочие (перловая, гречневая, манная,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пшенная)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зеленый консервированный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зеленый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(укроп, петрушка, сельдерей)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(арбуз, дыня, тыква)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 (баклажаны и др.)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овощной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др.)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(виноград, вишня и др.)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Варенья, джемы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Мучные кондитерские (печенье и др.)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и мясные копченности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Сосиски и сардельки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животный (сало)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морепродукты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консервы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твердый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столовый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кулинарный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(х 2), варенье и джем (х 1,4), мед (х 1,6) и мучные кондитерские (х 1,0);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престарелых и инвалидов, обслуживающихся в реабилитационных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престарелых и инвалидов, обслуживающихся в реабилитационных центрах согласно приложению 3 к настоящим натуральным нормам питания для престарелых и инвалидов, обслуживающихся в реабилитационных центрах.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реабилитационных центрах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продуктового набора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инвалидов, обслуживающихся в реабилитационных центрах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253"/>
        <w:gridCol w:w="30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 (в % 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46.6 %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Насыщенные жирные кислоты, (НЖК),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Мононенасыщенные жирные кислоты (МНЖК),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Полиненасыщенные жирные кислоты (ПНЖК),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ПНЖК/НЖК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реабилитационных центрах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продуктового набора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инвалидов, обслуживающихся в реабилитационных центрах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893"/>
        <w:gridCol w:w="36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3,5-20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реабилитационных центрах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продуктовом наборе для престарелых 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реабилитационных центрах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131"/>
        <w:gridCol w:w="1745"/>
        <w:gridCol w:w="1686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бобы натуральные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6.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престарелых и инвалидов,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территориальных центрах социального обслуживания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693"/>
        <w:gridCol w:w="29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пшеничной, 1 сорт)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прочие (перловая, гречневая, манная,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пшенная)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зеленый консервированный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зеленый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(укроп, петрушка, сельдерей)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(арбуз, дыня, тыква)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 (баклажаны и др.)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овощной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др.)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(виноград, вишня и др.)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Варенья, джемы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Мучные кондитерские (печенье и др.)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и мясные копченности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Сосиски и сардельки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животный (сало)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морепродукты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консервы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твердый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столовый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кулинарный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(х 2), варенье и джем (х 1,4), мед (х 1,6) и мучные кондитерские (х 1,0);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престарелых и инвалидов, обслуживающихся в территориальных центрах социального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престарелых и инвалидов, обслуживающихся в территориальных центрах социального обслуживания согласно приложению 3 к настоящим натуральным нормам питания для престарелых и инвалидов, обслуживающихся в территориальных центрах социального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территориальных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продуктового набора для престарелых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и инвалидов, обслуживающихся в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центрах социального обслуживания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273"/>
        <w:gridCol w:w="32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 (в % 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белка)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46.6 %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Насыщенные жирные кислоты, (НЖК),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Мононенасыщенные жирные кислоты (МНЖК),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Полиненасыщенные жирные кислоты (ПНЖК),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ПНЖК/НЖК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территориальных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продуктового набора для престарелых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и инвалидов, обслуживающихся в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центрах социального обслуживания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93"/>
        <w:gridCol w:w="4093"/>
        <w:gridCol w:w="35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3,5-20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 для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территориальных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обслуживания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продуктовом наборе для престарелых и 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территориальных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социального обслуживания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165"/>
        <w:gridCol w:w="1688"/>
        <w:gridCol w:w="1668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бобы натуральные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7.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детей-инвалидов 7-10 лет,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реабилитационных центрах и в учебных заведениях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33"/>
        <w:gridCol w:w="2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пшеничной, 1 сорт)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(перловая, гречневая, манная,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пшенная)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зеленый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(укроп, петрушка, сельдерей)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(арбуз, дыня, тыква)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 (баклажаны и др.)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др.)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Варенья, джемы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Мучные кондитерские (печенье и др.)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Сосиски и сардельки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животный (сало)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морепродукты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твердый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1,4) и мед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детей-инвалидов 7-10 лет, обслуживающихся в реабилитационных центрах и в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детей-инвалидов 7-10 лет, обслуживающихся в реабилитационных центрах и в учебных заведениях согласно приложению 3 к настоящим натуральным нормам питания для детей-инвалидов 7-10 лет, обслуживающихся в реабилитационных центрах и в учебных заведениях.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детей-инвалидов 7-10 лет,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центрах и в учебных заведениях 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продуктового набора для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7-10 лет, обслуживающихся в реабилитационных центрах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учебных заведениях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253"/>
        <w:gridCol w:w="32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Насыщенные жирные кислоты, (НЖК),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Мононенасыщенные жирные кислоты (МНЖК),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Полиненасыщенные жирные кислоты (ПНЖК),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детей-инвалидов 7-10 лет,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центрах и в учебных заведениях 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продуктового набора для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7-10 лет, обслуживающихся в реабилитационных центрах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учебных заведениях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33"/>
        <w:gridCol w:w="3993"/>
        <w:gridCol w:w="3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3,5-20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детей-инвалидов 7-10 лет,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центрах и в учебных заведениях 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в продуктовом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наборе для детей-инвалидов 7-10 лет,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реабилитационных центрах и в учебных заведениях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171"/>
        <w:gridCol w:w="1685"/>
        <w:gridCol w:w="1746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бобы натуральные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8.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детей-инвалидов 11-18 лет,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реабилитационных центрах и в учебных заведениях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13"/>
        <w:gridCol w:w="28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пшеничной, 1 сорт)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(перловая, гречневая, манная,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пшенная)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зеленый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(укроп, петрушка, сельдерей)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Бахчевые культуры (арбуз, дыня, тыква)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овощи (баклажаны и др.)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др.)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Варенья, джемы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Мучные кондитерские (печенье и др.)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Сосиски и сардельки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животный (сало)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морепродукты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твердый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1,4) и мед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детей-инвалидов 11-18 лет, обслуживающихся в реабилитационных центрах и в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детей-инвалидов 11-18 лет, обслуживающихся в реабилитационных центрах и в учебных заведениях согласно приложению 3 к настоящим натуральным нормам питания для детей-инвалидов 11-18 лет, обслуживающихся в реабилитационных центрах и в учебных заведениях.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детей-инвалидов 11-18 лет,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центрах и в учебных заведениях 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продуктового набора для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11-18 лет, обслуживающихся в реабилитационных центрах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учебных заведениях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253"/>
        <w:gridCol w:w="32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Насыщенные жирные кислоты, (НЖК),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Мононенасыщенные жирные кислоты (МНЖК),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Полиненасыщенные жирные кислоты (ПНЖК),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детей-инвалидов 11-18 лет,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центрах и в учебных заведениях 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продуктового набора для детей-инвалидов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11-18 лет, обслуживающихся в реабилитационных центрах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учебных заведениях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413"/>
        <w:gridCol w:w="3833"/>
        <w:gridCol w:w="33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3,5-20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детей-инвалидов 11-18 лет,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обслуживающихся в реабилитационных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центрах и в учебных заведениях 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одних продуктов другими в продуктовом наборе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детей-инвалидов 11-18 лет, обслуживающихся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реабилитационных центрах и в учебных заведениях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177"/>
        <w:gridCol w:w="1852"/>
        <w:gridCol w:w="1691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бобы натуральные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категории (печень,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почки, 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9. Натуральные нормы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лиц, не имеющих определенного местожительства,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обслуживающихся в центрах социальной адаптации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93"/>
        <w:gridCol w:w="27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сутки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Хлебопродукты (мука, хлеб и макароны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муку, крупы, бобы),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пшеничная, 1 сорт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(из муки пшеничной, 1 сорт)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рисовая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крупы (перловая, гречневая, манная,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пшенная)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лущенный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Перец зеленый сладкий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зеленый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(укроп, петрушка, сельдерей)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(яблоки, груша, абрикосы и др.)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цитрусовые (лимоны, апельсины и др.)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фруктовый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и кондитерские изделия,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Варенья, джемы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Мясопродукты,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копченая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и морепродукты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 мороженная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молочные продукты,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полужирный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твердый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(штук)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растительное, всего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Кулинарный жир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(порошок)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йодированная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 праздничные и выходные дни дополнительно включать в меню красную рыбу, икру (черную и красную), деликатесные сорта колбас, конфеты шоколадные, торты и пирожные за счет увеличения на 10 % установленные суточные денежные расходы на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пересчета: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муку - хлеб пшеничный (: 1,4), хлеб ржаной (: 1,6) и макаронные изделия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томаты - томатная паста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свежие фрукты - сухофрукты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сахар - карамели (: 2), варенье и джем (: 1,4) и мед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молоко - сметана (х 5), творог (х 3,7), сыр (х 8,5) и масло сливочное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пищевая плотность набора продуктов приведены в приложениях 1 и 2 к настоящим натуральным нормам питания для лиц, не имеющих определенного местожительства, обслуживающихся в центрах социальной адаптации.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одних продуктов другими в продуктовом наборе для лиц, не имеющих определенного местожительства, обслуживающихся в центрах социальной адаптации согласно приложению 3 к настоящим натуральным нормам питания для лиц, не имеющих определенного местожительства, обслуживающихся в центрах социальной адаптации.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лиц, не имеющих определенного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местожительства,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центрах социальной адаптации 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Химический состав продуктового набора для лиц,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определенного местожительства, обслуживающихся в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социальной адаптации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453"/>
        <w:gridCol w:w="30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вещества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всего,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Белки животные,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всего,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растительные,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Насыщенные жирные кислоты, (НЖК),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Мононенасыщенные жирные кислоты (МНЖК),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Полиненасыщенные жирные кислоты (ПНЖК),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Углеводы всего,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Пищевые волокна, 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лиц, не имеющих определенного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местожительства,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центрах социальной адаптации 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Пищевая плотность продуктового набора для лиц,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определенного местожительства, обслуживающихся в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социальной адаптации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313"/>
        <w:gridCol w:w="3873"/>
        <w:gridCol w:w="33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ФАО/ВОЗ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ккал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Железо, мг.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3,5-20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А (РЭ), мкг.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С, мг.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натуральным нормам питания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лиц, не имеющих определенного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местожительства, обслуживающихся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центрах социальной адаптации 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Натуральные нормы замены одних продуктов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в продуктовом наборе для лиц, не имеющих определенного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местожительства, обслуживающихся в центрах социальной адаптации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091"/>
        <w:gridCol w:w="1746"/>
        <w:gridCol w:w="1726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манная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белый из муки пшеничной 1 сорт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Батоны простые из муки пшеничной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высший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(крупа)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1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квашеные и соленые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овощные и бобы натуральные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маринованные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(говядина, свинина, баранина)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безкостное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блочное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1-й кат. (печень, почки,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потрошеная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непотрошеная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оленье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(в мороженом и соленом виде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куриные,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Мясокопчености (ветчина, грудинка,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рулеты, колбасы полукопченые)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разные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и сосиски (сардельки)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сырокопченая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вареная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Колбаса полукопченая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(мороженая, соленая)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филе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копченая и вяленая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без головы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соленая и копченая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свежая (мороженая, соленая)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свежее и соленое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жирный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(айран, кефир,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ряженка, простокваша,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Кисломолочные продукты (кумыс, шубат)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сгущенное, стерилизованное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цельное сгущенное с сахаром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Сливки, сметана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Брынза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сычужный твердый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апельсиновые и лимонные дольки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Какао-порошок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со сгущенным молоком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свежие, квашеные и соленые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разная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Чеснок свежий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Томатная паста (независимо от плотности)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или овощной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коровье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 свежие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Апельсины, мандарины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плодовые и ягодные натуральные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Арбузы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 сушеные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Варенье, джемы,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и ягод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черный листовой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растворимый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