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c12b" w14:textId="06cc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декабря 2008 года № 1338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09.03.2022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25.03.2022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Утратил силу постановлением Правительства РК от 30.09.2010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>№ 621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Утратил силу постановлением Правительства РК от 19.07.2016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Утратил силу постановлением Правительства РК от 20.05.2010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Утратил силу постановлением Правительства РК от 28.09.2015 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