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1759" w14:textId="35f1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1327.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2007 года № 1125 "О создании Комиссии по стратегическим объектам при Правительстве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стратегическим объектам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Магауова                   - вице-министра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Маратовича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Мамытбекова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Едиля Куламкадыровича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Смаилова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Алихана Асхановича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   - вице-министра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Олега Анатольевича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Билисбекова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Даулетбековича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Смагулова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Молдрахмановича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Беккера  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Робертовича        противопожарной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"Акчулаков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Уралович               ресурсов Республики Казахстан"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"Акчулаков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Уралович  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"Шаймаганбетов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Мустафаевич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"Шаймаганбетов" заменить словом "Шаймагамбетов";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Аблезова Карыбая Тлеубергеновича, Бекжигитова Асылбека Аскарбековича, Ергожина Даулета Едиловича, Кабылдина Каиргельды Максутовича, Нюсупова Саята Нурмухамедовича, Оспанова Мурата Магавьяновича, Шаяхметова Адиля Шаяхметовича, Шпекбаева Алика Жаткамбаевича.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