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b31ad" w14:textId="57b31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поддержки использования возобновляемых источников энергии"</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2008 года № 1293</w:t>
      </w:r>
    </w:p>
    <w:p>
      <w:pPr>
        <w:spacing w:after="0"/>
        <w:ind w:left="0"/>
        <w:jc w:val="both"/>
      </w:pP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по вопросам поддержки использования возобновляемых источников энергии".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К. Масимов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внесении изменений и дополнений в некоторые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законодательные акты Республики Казахстан по вопросам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поддержки использования возобновляемых источников энергии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Внести изменения и дополнения в следующие законодательные акты Республики Казахстан:
</w:t>
      </w:r>
      <w:r>
        <w:br/>
      </w:r>
      <w:r>
        <w:rPr>
          <w:rFonts w:ascii="Times New Roman"/>
          <w:b w:val="false"/>
          <w:i w:val="false"/>
          <w:color w:val="000000"/>
          <w:sz w:val="28"/>
        </w:rPr>
        <w:t>
      1.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ст.27; № 12, ст. 48, 51; № 13-14, ст. 54, 57, 58; № 15-16, ст. 62;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20 ноября 2008 года "О внесении изменений и дополнений в некоторые законодательные акты Республики Казахстан по вопросам коллективного инвестирования и деятельности накопительных пенсионных фондов", опубликованный в газетах "Егемен Қазақстан" и "Казахстанская правда" 25 ноября 2008 года):
</w:t>
      </w:r>
      <w:r>
        <w:br/>
      </w:r>
      <w:r>
        <w:rPr>
          <w:rFonts w:ascii="Times New Roman"/>
          <w:b w:val="false"/>
          <w:i w:val="false"/>
          <w:color w:val="000000"/>
          <w:sz w:val="28"/>
        </w:rPr>
        <w:t>
      дополнить статьей 224-1 следующего содержания:
</w:t>
      </w:r>
      <w:r>
        <w:br/>
      </w:r>
      <w:r>
        <w:rPr>
          <w:rFonts w:ascii="Times New Roman"/>
          <w:b w:val="false"/>
          <w:i w:val="false"/>
          <w:color w:val="000000"/>
          <w:sz w:val="28"/>
        </w:rPr>
        <w:t>
      "Статья 224-1. Отказ энергопередающей организации в определении ближайшей точки подключения объектов по использованию возобновляемых источников энергии к электрическим и (или) тепловым сетям
</w:t>
      </w:r>
      <w:r>
        <w:br/>
      </w:r>
      <w:r>
        <w:rPr>
          <w:rFonts w:ascii="Times New Roman"/>
          <w:b w:val="false"/>
          <w:i w:val="false"/>
          <w:color w:val="000000"/>
          <w:sz w:val="28"/>
        </w:rPr>
        <w:t>
      1. Отказ энергопередающей организации в определении ближайшей точки подключения к электрическим и (или) тепловым сетям, соответствующей по классу напряжения или параметрам теплоносителя в общей системе теплоснабжения, и в подключении объектов по использованию возобновляемых источников энергии, -
</w:t>
      </w:r>
      <w:r>
        <w:br/>
      </w:r>
      <w:r>
        <w:rPr>
          <w:rFonts w:ascii="Times New Roman"/>
          <w:b w:val="false"/>
          <w:i w:val="false"/>
          <w:color w:val="000000"/>
          <w:sz w:val="28"/>
        </w:rPr>
        <w:t>
      влечет штраф на юридических лиц, являющихся субъектами малого или среднего предпринимательства, - в размере двухсот, на юридических лиц являющихся субъектами крупного предпринимательства, - в размере тысячи пятисот месячных расчетных показателей.
</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влекут штраф на юридических лиц, являющихся субъектами малого или среднего предпринимательства, - в размере трехсот пятидесяти, на юридических лиц являющихся субъектами крупного предпринимательства, - в размере двух тысяч месячных расчетных показателей.";
</w:t>
      </w:r>
      <w:r>
        <w:br/>
      </w:r>
      <w:r>
        <w:rPr>
          <w:rFonts w:ascii="Times New Roman"/>
          <w:b w:val="false"/>
          <w:i w:val="false"/>
          <w:color w:val="000000"/>
          <w:sz w:val="28"/>
        </w:rPr>
        <w:t>
      2) в части первой статьи 541 цифры "222-229" заменить цифрами "222, 223, 224, 224-1, 225-229".
</w:t>
      </w:r>
      <w:r>
        <w:br/>
      </w:r>
      <w:r>
        <w:rPr>
          <w:rFonts w:ascii="Times New Roman"/>
          <w:b w:val="false"/>
          <w:i w:val="false"/>
          <w:color w:val="000000"/>
          <w:sz w:val="28"/>
        </w:rPr>
        <w:t>
      2. В 
</w:t>
      </w:r>
      <w:r>
        <w:rPr>
          <w:rFonts w:ascii="Times New Roman"/>
          <w:b w:val="false"/>
          <w:i w:val="false"/>
          <w:color w:val="000000"/>
          <w:sz w:val="28"/>
        </w:rPr>
        <w:t xml:space="preserve"> Земельный кодекс </w:t>
      </w:r>
      <w:r>
        <w:rPr>
          <w:rFonts w:ascii="Times New Roman"/>
          <w:b w:val="false"/>
          <w:i w:val="false"/>
          <w:color w:val="000000"/>
          <w:sz w:val="28"/>
        </w:rPr>
        <w:t>
 Республики Казахстан от 20 июня 2003 года (Ведомости Парламента Республики Казахстан, 2003 г., № 13, ст. 99; 2005 г., № 9, ст. 26; 2006 г., № 1, ст. 5; № 3, ст. 22; № 11, ст. 55; № 12, ст. 79, 83; № 16, ст. 97; 2007 г., № 1, ст. 4; № 2, ст. 18; № 14, ст. 105; № 15, ст. 106, 109; № 16, ст. 129; № 17, ст. 139; № 18, ст. 143; № 20, ст. 152; № 24, ст. 180; 2008 г., № 6-7, ст. 27; № 15-16, ст. 64):
</w:t>
      </w:r>
      <w:r>
        <w:br/>
      </w:r>
      <w:r>
        <w:rPr>
          <w:rFonts w:ascii="Times New Roman"/>
          <w:b w:val="false"/>
          <w:i w:val="false"/>
          <w:color w:val="000000"/>
          <w:sz w:val="28"/>
        </w:rPr>
        <w:t>
      1) в статье 16:
</w:t>
      </w:r>
      <w:r>
        <w:br/>
      </w:r>
      <w:r>
        <w:rPr>
          <w:rFonts w:ascii="Times New Roman"/>
          <w:b w:val="false"/>
          <w:i w:val="false"/>
          <w:color w:val="000000"/>
          <w:sz w:val="28"/>
        </w:rPr>
        <w:t>
      в подпункте 2) пункта 1 после слов "объектов переработки нефти и газа" дополнить словами "объектов по использованию возобновляемых источников энергии";
</w:t>
      </w:r>
      <w:r>
        <w:br/>
      </w:r>
      <w:r>
        <w:rPr>
          <w:rFonts w:ascii="Times New Roman"/>
          <w:b w:val="false"/>
          <w:i w:val="false"/>
          <w:color w:val="000000"/>
          <w:sz w:val="28"/>
        </w:rPr>
        <w:t>
      пункт 2 дополнить подпунктом 1-1) следующего содержания:
</w:t>
      </w:r>
      <w:r>
        <w:br/>
      </w:r>
      <w:r>
        <w:rPr>
          <w:rFonts w:ascii="Times New Roman"/>
          <w:b w:val="false"/>
          <w:i w:val="false"/>
          <w:color w:val="000000"/>
          <w:sz w:val="28"/>
        </w:rPr>
        <w:t>
      "1-1) предоставление земельных участков для целей строительства объектов по использованию возобновляемых источников энергии;";
</w:t>
      </w:r>
      <w:r>
        <w:br/>
      </w:r>
      <w:r>
        <w:rPr>
          <w:rFonts w:ascii="Times New Roman"/>
          <w:b w:val="false"/>
          <w:i w:val="false"/>
          <w:color w:val="000000"/>
          <w:sz w:val="28"/>
        </w:rPr>
        <w:t>
      2) в пункте 4 статьи 26 после слов "магистральных трубопроводов" дополнить словами "для целей строительства объектов по использованию возобновляемых источников энергии";
</w:t>
      </w:r>
      <w:r>
        <w:br/>
      </w:r>
      <w:r>
        <w:rPr>
          <w:rFonts w:ascii="Times New Roman"/>
          <w:b w:val="false"/>
          <w:i w:val="false"/>
          <w:color w:val="000000"/>
          <w:sz w:val="28"/>
        </w:rPr>
        <w:t>
      3) подпункт 1) пункта 2 статьи 119 дополнить словами ", объектов по использованию возобновляемых источников энергии";
</w:t>
      </w:r>
      <w:r>
        <w:br/>
      </w:r>
      <w:r>
        <w:rPr>
          <w:rFonts w:ascii="Times New Roman"/>
          <w:b w:val="false"/>
          <w:i w:val="false"/>
          <w:color w:val="000000"/>
          <w:sz w:val="28"/>
        </w:rPr>
        <w:t>
      4) в статье 135 после слов "рыбного, охотничьего хозяйства" дополнить словами ", размещения объектов по использованию возобновляемых источников энергии".
</w:t>
      </w:r>
      <w:r>
        <w:br/>
      </w:r>
      <w:r>
        <w:rPr>
          <w:rFonts w:ascii="Times New Roman"/>
          <w:b w:val="false"/>
          <w:i w:val="false"/>
          <w:color w:val="000000"/>
          <w:sz w:val="28"/>
        </w:rPr>
        <w:t>
      3.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25 декабря 1997 года "Об энергосбережении" (Ведомости Парламента Республики Казахстан, 1997 г., № 24, ст. 343; 2004 г., № 23, ст. 142; 2006 г., № 1, ст. 5):
</w:t>
      </w:r>
      <w:r>
        <w:br/>
      </w:r>
      <w:r>
        <w:rPr>
          <w:rFonts w:ascii="Times New Roman"/>
          <w:b w:val="false"/>
          <w:i w:val="false"/>
          <w:color w:val="000000"/>
          <w:sz w:val="28"/>
        </w:rPr>
        <w:t>
      1) абзац одиннадцатый статьи 1 изложить в следующей редакции:
</w:t>
      </w:r>
      <w:r>
        <w:br/>
      </w:r>
      <w:r>
        <w:rPr>
          <w:rFonts w:ascii="Times New Roman"/>
          <w:b w:val="false"/>
          <w:i w:val="false"/>
          <w:color w:val="000000"/>
          <w:sz w:val="28"/>
        </w:rPr>
        <w:t>
      "возобновляемые источники энергии - источники энергии, непрерывно возобновляемые за счет естественно протекающих природных процессов: энергия солнечного излучения, энергия ветра, гидродинамическая энергия воды для установок мощностью до тридцати пяти мегаватт, работающих в проточном (деривационном) режиме без изменения гидрогеологического режима рек, геотермальная энергия: тепло грунта, грунтовых вод, рек, водоемов, а также антропогенные источники первичных энергоресурсов: биомасса, биогаз и иное топливо из органических отходов, используемые для производства электрической и (или) тепловой энергии;";
</w:t>
      </w:r>
      <w:r>
        <w:br/>
      </w:r>
      <w:r>
        <w:rPr>
          <w:rFonts w:ascii="Times New Roman"/>
          <w:b w:val="false"/>
          <w:i w:val="false"/>
          <w:color w:val="000000"/>
          <w:sz w:val="28"/>
        </w:rPr>
        <w:t>
      2) статью 15 дополнить пунктом 4 следующего содержания:
</w:t>
      </w:r>
      <w:r>
        <w:br/>
      </w:r>
      <w:r>
        <w:rPr>
          <w:rFonts w:ascii="Times New Roman"/>
          <w:b w:val="false"/>
          <w:i w:val="false"/>
          <w:color w:val="000000"/>
          <w:sz w:val="28"/>
        </w:rPr>
        <w:t>
      "4. Поддержка использования возобновляемых источников энергии осуществляется в соответствии с законодательством Республики Казахстан о поддержке использования возобновляемых источников энергии.".
</w:t>
      </w:r>
      <w:r>
        <w:br/>
      </w:r>
      <w:r>
        <w:rPr>
          <w:rFonts w:ascii="Times New Roman"/>
          <w:b w:val="false"/>
          <w:i w:val="false"/>
          <w:color w:val="000000"/>
          <w:sz w:val="28"/>
        </w:rPr>
        <w:t>
      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9 июля 1998 года "О естественных монополиях" (Ведомости Парламента Республики Казахстан, 1998 г., № 16, ст. 214; 1999 г., № 19, ст. 646; 2000 г., № 3-4, ст. 66; 2001 г., № 23, ст. 309; 2002 г., № 23-24, ст. 193; 2004 г., № 14, ст. 82; № 23, ст. 138, 142; 2006 г., № 2, ст. 17; № 3, ст. 22; № 4, ст. 24; № 8, ст. 45; № 13, ст. 87; 2007 г., № 3, ст. 20; № 19, ст. 148; 2008 г., № 15-16, ст. 64):
</w:t>
      </w:r>
      <w:r>
        <w:br/>
      </w:r>
      <w:r>
        <w:rPr>
          <w:rFonts w:ascii="Times New Roman"/>
          <w:b w:val="false"/>
          <w:i w:val="false"/>
          <w:color w:val="000000"/>
          <w:sz w:val="28"/>
        </w:rPr>
        <w:t>
      1) в статье 18-4:
</w:t>
      </w:r>
      <w:r>
        <w:br/>
      </w:r>
      <w:r>
        <w:rPr>
          <w:rFonts w:ascii="Times New Roman"/>
          <w:b w:val="false"/>
          <w:i w:val="false"/>
          <w:color w:val="000000"/>
          <w:sz w:val="28"/>
        </w:rPr>
        <w:t>
      в пункте 1 после слов "пунктами 4" дополнить цифрами ", 4-1";
</w:t>
      </w:r>
      <w:r>
        <w:br/>
      </w:r>
      <w:r>
        <w:rPr>
          <w:rFonts w:ascii="Times New Roman"/>
          <w:b w:val="false"/>
          <w:i w:val="false"/>
          <w:color w:val="000000"/>
          <w:sz w:val="28"/>
        </w:rPr>
        <w:t>
      дополнить пунктом 4-1 следующего содержания:
</w:t>
      </w:r>
      <w:r>
        <w:br/>
      </w:r>
      <w:r>
        <w:rPr>
          <w:rFonts w:ascii="Times New Roman"/>
          <w:b w:val="false"/>
          <w:i w:val="false"/>
          <w:color w:val="000000"/>
          <w:sz w:val="28"/>
        </w:rPr>
        <w:t>
      "4-1.Покупка электрической и (или) тепловой энергии от квалифицированной энергопроизводящей организации осуществляется в соответствии с законодательством Республики Казахстан о поддержке использования возобновляемых источников энергии.".
</w:t>
      </w:r>
      <w:r>
        <w:br/>
      </w:r>
      <w:r>
        <w:rPr>
          <w:rFonts w:ascii="Times New Roman"/>
          <w:b w:val="false"/>
          <w:i w:val="false"/>
          <w:color w:val="000000"/>
          <w:sz w:val="28"/>
        </w:rPr>
        <w:t>
      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9 июля 2004 года "Об электроэнергетике" (Ведомости Парламента Республики Казахстан, 2004 г., № 17, ст. 102; 2006 г., № 3, ст. 22; № 7, ст. 38; № 13, ст. 87; № 24, ст. 148; 2007 г., № 19, ст. 148; 2008 г., № 15-16, ст. 64):
</w:t>
      </w:r>
      <w:r>
        <w:br/>
      </w:r>
      <w:r>
        <w:rPr>
          <w:rFonts w:ascii="Times New Roman"/>
          <w:b w:val="false"/>
          <w:i w:val="false"/>
          <w:color w:val="000000"/>
          <w:sz w:val="28"/>
        </w:rPr>
        <w:t>
      статью 13 дополнить пунктом 1-1 следующего содержания:
</w:t>
      </w:r>
      <w:r>
        <w:br/>
      </w:r>
      <w:r>
        <w:rPr>
          <w:rFonts w:ascii="Times New Roman"/>
          <w:b w:val="false"/>
          <w:i w:val="false"/>
          <w:color w:val="000000"/>
          <w:sz w:val="28"/>
        </w:rPr>
        <w:t>
      "1-1. Региональные электросетевые компании, к электрическим сетям которых непосредственно подключены объекты по использованию возобновляемых источников энергии, обязаны покупать в полном объеме электрическую энергию, производимую соответствующими квалифицированными энергопроизводящими организациями на компенсацию нормативных потерь электрической энергии в своих сетях в объеме не более пятидесяти процентов размера этих потерь.
</w:t>
      </w:r>
      <w:r>
        <w:br/>
      </w:r>
      <w:r>
        <w:rPr>
          <w:rFonts w:ascii="Times New Roman"/>
          <w:b w:val="false"/>
          <w:i w:val="false"/>
          <w:color w:val="000000"/>
          <w:sz w:val="28"/>
        </w:rPr>
        <w:t>
      В случае превышения объема производства электрической энергии квалифицированными энергопроизводящими организациями пятидесяти процентов размера нормативных потерь соответствующей региональной электросетевой компании, оставшийся объем этой электрической энергии покупается системным оператором на компенсацию нормативных потерь электрической энергии в национальной электрической сети.".
</w:t>
      </w:r>
      <w:r>
        <w:br/>
      </w:r>
      <w:r>
        <w:rPr>
          <w:rFonts w:ascii="Times New Roman"/>
          <w:b w:val="false"/>
          <w:i w:val="false"/>
          <w:color w:val="000000"/>
          <w:sz w:val="28"/>
        </w:rPr>
        <w:t>
      6.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11 января 2007 года "О лицензировании" (Ведомости Парламента Республики Казахстан, 2007 г., № 2, ст. 10; № 20, ст. 152):
</w:t>
      </w:r>
      <w:r>
        <w:br/>
      </w:r>
      <w:r>
        <w:rPr>
          <w:rFonts w:ascii="Times New Roman"/>
          <w:b w:val="false"/>
          <w:i w:val="false"/>
          <w:color w:val="000000"/>
          <w:sz w:val="28"/>
        </w:rPr>
        <w:t>
      подпункт 1) статьи 12 дополнить словами ", за исключением производства электрической и (или) тепловой энергии от возобновляемых источников энергии для индивидуального пользования".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Настоящий Закон вводится в действие по истечении десяти календарных дней после его первого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