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a3da9" w14:textId="72a3d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22 сентября 2006 года № 903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декабря 2008 года № 1260. Утратило силу постановлением Правительства Республики Казахстан от 7 августа 2017 года № 475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07.08.2017 </w:t>
      </w:r>
      <w:r>
        <w:rPr>
          <w:rFonts w:ascii="Times New Roman"/>
          <w:b w:val="false"/>
          <w:i w:val="false"/>
          <w:color w:val="ff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22 сентября 2006 года № 903 "Об образовании Межведомственной комиссии Республики Казахстан по вопросам торговой политики и участия в международных экономических организациях" следующее изменение: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состав Межведомственной комиссии Республики Казахстан по вопросам торговой политики и участия в международных экономических организациях, утвержденный указанным постановлением изложить в редакции согласно приложению к настоящему постановлению.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Настоящее постановление вводится в действие со дня подписания.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2008 года № 1260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сентября 2006 года № 903 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Состав</w:t>
      </w:r>
      <w:r>
        <w:br/>
      </w:r>
      <w:r>
        <w:rPr>
          <w:rFonts w:ascii="Times New Roman"/>
          <w:b/>
          <w:i w:val="false"/>
          <w:color w:val="000000"/>
        </w:rPr>
        <w:t>Межведомственной комиссии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по вопросам торговой политики и участия в</w:t>
      </w:r>
      <w:r>
        <w:br/>
      </w:r>
      <w:r>
        <w:rPr>
          <w:rFonts w:ascii="Times New Roman"/>
          <w:b/>
          <w:i w:val="false"/>
          <w:color w:val="000000"/>
        </w:rPr>
        <w:t>международных экономических организациях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Орынбаев                   - Заместитель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Ербол Турмаханович           Республики Казахстан,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Школьник                   - Министр индустрии и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Владимир Сергеевич           Республики Казахстан, заместитель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Айтжанова                  - вице-министр индустрии и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Жанар Сейдахметовна          Республики Казахстан,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Коржова                    - ответственный секретарь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Наталья Артемовна           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Курмангалиева              - ответственный секретарь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Жанна Дулатовна              культуры и информации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Абденов                    - вице-министр труда и социальной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Серик Сакбалдиевич           защиты населения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Акчулаков                  - вице-министр энергетики и минеральных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Болат Уралович               ресурсов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Бекетаев                   - вице-министр юстиции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Марат Бакытжанович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Бралиев                    - вице-министр охраны окружающей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Альжан Хамидулаевич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Даненов                    - заместитель Министра иностранных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Нурлан Жумагалиевич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Евниев                     - вице-министр сельского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Арман Кайратович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Касымбек                   - вице-министр транспорта и коммуникаций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Женис Махмудович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Касымов                    - вице-министр внутренних дел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Калмухамбет Нурмухамбетович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Кусаинов                   - вице-министр экономики и бюджетного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Марат Апсеметович            планирования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Биртанов                   - вице-министр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Елжан Амантаевич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Сабдалин                   - вице-министр по чрезвычайным ситуациям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Аблай Киялович  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Ускенбаев                  - вице-министр туризма и 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Кайрбек Айтбаевич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Алдамберген                - заместитель Председателя Агентства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Алина Утемисовна             Республики Казахстан по регулированию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и надзору финансового рынка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финансовых организаций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Дурмагамбетов              - заместитель Председателя Агентства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Ерлан Дмитриевич             Республики Казахстан по информатизации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и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Кудайбергенов              - заместитель Председателя Агентства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Ескендир Копбосынович        Республики Казахстан по регулированию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естественных монополий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Омаров                     - заместитель Председателя Агентства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Жаслан Искакович             Республики Казахстан по статистике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Акишев                     - заместитель Председателя Национального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Данияр Талгатович            Банка Республики Казахстан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Айсагалиева                - заместитель председателя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София Серикбаевна            таможенного контроля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Ергожин                    - председатель Налогового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Даулет Едилович              Министерства финансов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Сахипова                   - заместитель председателя Комитета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Нургайша Нуртаевна           правам интеллектуальной собственности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Министерства юстиции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Карагусова                 - председатель Комитета по финансам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Гульжана Джанпеисовна        бюджету Мажилиса Парламента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Казахстан (по согласованию)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