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7d560" w14:textId="d17d5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Протокола о внесении изменений в Соглашение об основах гармонизации технических регламентов государств-членов Евразийского экономического сообщества от 24 марта 2005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декабря 2008 года № 1140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проект Протокола о внесении изменений в Соглашение об основах гармонизации технических регламентов государств-членов Евразийского экономического сообщества от 24 марта 2005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Подписать Протокол о внесении изменений в Соглашение об основах гармонизации технических регламентов государств-членов Евразийского экономического сообщества от 24 марта 2005 года, разрешив вносить изменения и дополнения, не имеющие принципиального характера.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Одобрен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5 декабря 2008 года № 1140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проект </w:t>
      </w:r>
    </w:p>
    <w:bookmarkStart w:name="z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Протокол </w:t>
      </w:r>
      <w:r>
        <w:br/>
      </w:r>
      <w:r>
        <w:rPr>
          <w:rFonts w:ascii="Times New Roman"/>
          <w:b/>
          <w:i w:val="false"/>
          <w:color w:val="000000"/>
        </w:rPr>
        <w:t xml:space="preserve">
о внесении изменений в Соглашение об основах </w:t>
      </w:r>
      <w:r>
        <w:br/>
      </w:r>
      <w:r>
        <w:rPr>
          <w:rFonts w:ascii="Times New Roman"/>
          <w:b/>
          <w:i w:val="false"/>
          <w:color w:val="000000"/>
        </w:rPr>
        <w:t xml:space="preserve">
гармонизации технических регламентов </w:t>
      </w:r>
      <w:r>
        <w:br/>
      </w:r>
      <w:r>
        <w:rPr>
          <w:rFonts w:ascii="Times New Roman"/>
          <w:b/>
          <w:i w:val="false"/>
          <w:color w:val="000000"/>
        </w:rPr>
        <w:t xml:space="preserve">
государств-членов Евразийского экономического сообщества </w:t>
      </w:r>
      <w:r>
        <w:br/>
      </w:r>
      <w:r>
        <w:rPr>
          <w:rFonts w:ascii="Times New Roman"/>
          <w:b/>
          <w:i w:val="false"/>
          <w:color w:val="000000"/>
        </w:rPr>
        <w:t xml:space="preserve">
от 24 марта 2005 года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Правительства государств-членов Евразийского экономического сообщества, именуемые в дальнейшем Сторонами,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</w:p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Изложить пункт 4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3 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Соглашения об основах гармонизации технических регламентов государств-членов Евразийского экономического сообщества от 24 марта 2005 года,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"4. Порядок разработки технического регламента ЕврАзЭС утверждается решением Интеграционного Комитета Евразийского экономического сообщества". </w:t>
      </w:r>
    </w:p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Настоящий протокол временно применяется с даты подписания и вступает в силу с даты получения депозитарием последнего письменного уведомления о выполнении Сторонами внутригосударственных процедур, необходимых для его вступления в силу.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Совершено в городе ___________ "___" ____________ 2008 года в одном подлинном экземпляре на русском языке.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Подлинный экземпляр настоящего протокола хранится в Интеграционном Комитете Евразийского экономического сообщества, который, являясь депозитарием, направит каждой Стороне его заверенную копию.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    За                      За                      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Правительство           Правительство          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Республики              Республики              Кыргызской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 Беларусь                Казахстан       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 За                        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 Правительство            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 Российской          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 Федерации                 Таджикистан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