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9ca52" w14:textId="949ca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противодействия терроризму"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2008 года № 1110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противодействия терроризму".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дополнений в некоторые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законодательные акты Республики Казахстан по вопросам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противодействия терроризму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Внести изменения и дополнения в следующие законодательные акты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Уголовный кодекс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16 июля 1997 года (Ведомости Парламента Республики Казахстан, 1997 г., № 15-16, ст. 211; 1998 г., № 16, ст. 219; № 17-18, ст. 225; 1999 г., № 20, ст. 721; № 21, ст. 774; 2000 г., № 6, ст. 141; 2001 г., № 8, ст. 53, 54; 2002 г., № 4, ст. 32, 33; № 10, ст. 106; № 17, ст. 155; № 23-24, ст. 192; 2003 г., № 15, ст. 137; № 18, ст. 142; 2004 г., № 5, ст. 22; № 17, ст. 97; № 23, ст. 139; 2005 г., № 13, ст. 53; № 14, ст. 58; № 21-22, ст. 87; 2006 г., № 2, ст. 19; № 3, ст. 22; № 5-6, ст. 31; № 8, ст. 45; № 12, ст. 72; № 15, ст. 92; 2007 г., № 1, ст. 2; № 4, ст. 33; № 5-6, ст. 40; № 9, ст. 67; № 10, ст. 69; № 17, ст. 140; 2008 г., № 12, ст. 48; № 13-14, ст. 58):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части шестой статьи 69 после слов "безопасности человечества" дополнить словами ", а также преступления террористического характера,";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части четвертой статьи 75 после слов "безопасности человечества" дополнить словами ", а также преступления террористического характера,".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Гражданский процессуальный кодекс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13 декабря 1997 года (Ведомости Парламента Республики Казахстан, 1997 г., № 23, ст. 335; 1998 г., № 23, ст. 416; 1999 г., № 18, ст. 644; 2000 г., № 3-4, ст. 66; № 10, ст. 244; 2001 г., № 8, ст. 52; № 15-16, ст. 239; № 21-22, ст. 281; № 24, ст. 338; 2002 г., № 17, ст. 155; 2003 г., № 10, ст. 49; № 14, ст. 109; № 15, ст. 138; 2004 г., № 5, ст. 25; № 17, ст. 97; № 23, ст. 140; № 24, ст. 153; 2005 г., № 5, ст. 5; № 13, ст. 53; № 24, ст. 123; 2006 г., № 2, ст. 19; № 10, ст. 52; № 11, ст. 55; № 12, ст. 72; № 13, ст. 86; 2007 г., № 1, ст. 2; № 3, ст. 20; № 4, ст. 28; № 9, ст. 67; № 10, ст. 69; № 13, ст. 99; 2008 г., № 13-14, ст. 56; № 15-16, ст. 62):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317-8 дополнить частью третьей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"Судебные органы могут вынести дополнительное решение об установлении факта изменения экстремистской или террористической организацией своего наименования на основании представленных материалов, в порядке установленных настоящим Кодексом.".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части второй статьи 344 после слов "экстремизма или терроризма" дополнить словами ", а также раскрывающие технические приемы и тактику антитеррористических операций в период их проведения -";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362-1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362-1. Нарушение правового режима антитеррористической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операции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Нарушение правового режима антитеррористической операции в связи с объявлением антитеррористической операции, в части: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особого режима въезда и выезда;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запрещения нахождения физических лиц на отдельных участках местности и объектов, а также воспрепятствование отбуксировки транспортных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воспрепятствования проведению досмотра физических лиц и транспортных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особых правил пользования связью;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воспрепятствования изъятию транспортных средств для доставления лиц, нуждающихся в срочной медицинской помощи в лечебные учреждения, а также для преследования лиц, подозреваемых в совершении террористического акта, если промедление может создать реальную угрозу жизни или здоровью людей;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приостановления деятельности опасных производств и организаций, в которых используются взрывчатые, радиоактивные, химически и биологически опасные вещества;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воспрепятствования временному отселению физических лиц, проживающих в пределах территории, на которой введен правовой режим антитеррористической операции;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введения карантина, проведения санитарно-противоэпидемических, ветеринарных и других карантинных мероприятий;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воспрепятствования проникновению при преследовании террористов в жилые и иные принадлежащие физическим лицам помещения и на принадлежащие им земельные участки, на территории и в помещения, находящиеся в собственности юридических лиц или арендуемых юридическими лицами;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ограничения или запрещения продажи оружия, боеприпасов, взрывчатых веществ, специальных средств и ядовитых веществ, установление особого режима оборота лекарственных средств и препаратов, содержащих наркотические средства, психотропные или сильнодействующие вещества, этилового спирта, алкогольной и спиртосодержащей продукции - влечет штраф на физических лиц в размере до двадцати месячных расчетных показателей или административный арест на срок до пятнадцати суток; на должностных лиц, индивидуальных предпринимателей - в размере от тридцати до пятидесяти, на юридических лиц, являющихся субъектами малого или среднего предпринимательства или некоммерческими организациями, - в размере от ста до ста пятидесяти, на юридических лиц, являющихся субъектами крупного предпринимательства, - в размере от двухсот до двухсот пятидесяти месячных расчетных показателей с приостановлением деятельности опасных производств и организаций, в которых используются взрывчатые, радиоактивные, химически и биологически опасные вещества.";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541 после цифр "362" дополнить цифрами "362-1,";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подпункте 1) части первой статьи 636: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после цифр "362," дополнить цифрами "362-1,";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сорок четвертый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"Республиканской Гвардии (статья 388);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Комитета национальной безопасности (статьи 362-1, 388)";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сорок пятый после цифр "356-2," дополнить цифрами "362-1,";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23 июня 1992 года "О Внутренних войсках Министерства внутренних дел Республики Казахстан" (Ведомости Верховного Совета Республики Казахстан, 1992 г., № 11-12, ст. 290; № 24, ст. 592; 1993 г., № 8, ст. 179; 1995 г., № 1-2, ст. 17; № 23, ст. 155; Ведомости Парламента Республики Казахстан, 1997 г., № 7, ст. 79; № 12, ст. 184; № 13-14, ст. 205; 1998 г., № 23, ст. 416; № 24, ст. 436; 1999 г., № 8, ст. 233, 247; 2001 г., № 13-14, ст. 174; № 20, ст. 257; № 24, ст. 336; 2004 г., № 23, ст. 142; № 24, ст. 155; 2007 г., № 15, ст. 107; 2008 г., № 10-11, ст. 39):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абзаце четвертом части первой статьи 2 после слов "чрезвычайного положения," дополнить словами "правового режима антитеррористической операции, участие в проведении антитеррористической операции,";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21 дополнить абзацем четырнадцатым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 участие в проведении антитеррористической операции и обеспечении правового режима антитеррористической операции.";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часть первую статьи 22 дополнить подпунктом 11)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при участии в антитеррористической операции и обеспечении правового режима антитеррористической операции предоставляется право на применение мер и временных ограничений, предусмотренных 
</w:t>
      </w:r>
      <w:r>
        <w:rPr>
          <w:rFonts w:ascii="Times New Roman"/>
          <w:b w:val="false"/>
          <w:i w:val="false"/>
          <w:color w:val="000000"/>
          <w:sz w:val="28"/>
        </w:rPr>
        <w:t>
Законом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противодействии терроризму".";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части первой статьи 28 после слов "чрезвычайного положения" дополнить словами ", правового режима антитеррористической операции, участия в антитеррористической операции".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3 октября 1995 года "О Службе охраны Президента Республики Казахстан" (Ведомости Верховного Совета Республики Казахстан, 1995 г., № 19, ст. 118; № 23, ст. 142; Ведомости Парламента Республики Казахстан, 1997 г., № 10, ст. 108; № 12, ст. 184, 190; 2001 г., № 20, ст. 257; 2002 г., № 13-14, ст. 144; 2004 г., № 23, ст. 142, 2007 г., № 10, ст. 69):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после слова "предложения" дополнить словами "и (или) предписания)";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2-1) и 12-1)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осуществлять допуск физических и юридических лиц к работам по охране и обслуживанию охраняемых объектов, а также в окружении охраняемых лиц, проводить их оперативное изучение и проверку;";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"12-1) руководить в рамках компетенции оперативным штабом при проведении антитеррористической операции;";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13) дополнить словами ", а также других государственных органов";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части третьей статьи 12 слова "а также правила их применения"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абзаце пятом части второй статьи 18 слово "преступлений" заменить словом "правонарушений".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5 декабря 1995 года "О Республиканской гвардии" (Ведомости Верховного Совета Республики Казахстан, 1995 г., № 22, ст. 139; Ведомости Парламента Республики Казахстан, 1997 г., № 12, ст. 184, 190; 1998 г., № 11-12, ст. 174; № 24, ст. 436; 2001 г., № 20, ст. 257; 2002 г., № 15, ст. 147; 2004 г., № 1, ст. 2; 
</w:t>
      </w:r>
      <w:r>
        <w:rPr>
          <w:rFonts w:ascii="Times New Roman"/>
          <w:b w:val="false"/>
          <w:i w:val="false"/>
          <w:color w:val="000000"/>
          <w:sz w:val="28"/>
        </w:rPr>
        <w:t>
2004 г., № 23
</w:t>
      </w:r>
      <w:r>
        <w:rPr>
          <w:rFonts w:ascii="Times New Roman"/>
          <w:b w:val="false"/>
          <w:i w:val="false"/>
          <w:color w:val="000000"/>
          <w:sz w:val="28"/>
        </w:rPr>
        <w:t>
, ст. 142; 2007 г., № 10, ст. 69):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3) статьи 10 дополнить словами ", обеспечивать их правовой режим";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1 статьи 11 дополнить подпунктом 4-1)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"4-1) при участии в антитеррористической операции и обеспечении правового режима антитеррористической операции предоставляется право на применение мер и временных ограничений, предусмотренных Законом Республики Казахстан "О противодействии терроризму".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21 декабря 1995 года "Об органах внутренних дел Республики Казахстан" (Ведомости Верховного Совета Республики Казахстан, 1995 г., № 23, ст. 154; Ведомости Парламента Республики Казахстан, 1997 г., № 7, ст. 79; № 12, ст. 184; 1998 г., № 17-18, ст. 225; № 23, ст. 416; № 24, ст. 436; 1999 г., № 8, ст. 233, 247; № 23, ст. 920; 2000 г., № 3-4, ст. 66; 2001 г., № 13-14, ст. 174; № 17-18, ст. 245; № 20, ст. 257; № 23, ст. 309; 2002 г., № 17, ст. 155; 2003 г., № 12, ст. 82; 2004 г., № 23, ст. 142; № 24, ст. 154, 155; 2006 г., № 1, ст. 5; № 3, ст. 22; 2007 г., № 2, ст. 18; № 3, ст. 20; № 10, ст. 69):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1 статьи 2 дополнить подпунктом 14)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"участие в проведении антитеррористической операции и обеспечении правового режима антитеррористической операции с правом применения мер и временных ограничений, предусмотренных Законом Республики Казахстан "О противодействии терроризму".".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15 марта 1999 года "О государственных секретах" ("Казахстанская правда" от 19.03.99 г. № 53; Ведомости Парламента РК, 1999 г., № 4, ст. 102; 2001 г., № 8, ст. 53; 2002 г., № 15, ст. 147; 2004 г., № 6, ст. 41; 2007 г., № 2, ст. 18; № 9, ст. 67; № 20, ст. 152):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14 дополнить подпунктом 18)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"18) сведения о сотрудниках подразделений специального назначения, лицах, участвующих и/или оказывающих содействие в проведении антитеррористической операции, выявлении, предупреждении, пресечении и раскрытии акта терроризма, и о членах семей указанных лиц.".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13 июля 1999 года "О борьбе с терроризмом" (Ведомости Парламента Республики Казахстан, 1999 г., № 19, ст. 649; 2002 г., № 4, ст. 32; 2005 г., № 23, ст. 142):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заголовок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 противодействии терроризму";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преамбулу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"Настоящий Закон устанавливает основные принципы противодействия терроризму, правовые и организационные основы профилактики терроризма и борьбы с ним, минимизации и (или) ликвидации последствий проявлений терроризма, а также права, обязанности и гарантии граждан в связи с осуществлением противодействия терроризму.";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тексту слова "непосредственную", "непосредственно"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статью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1. Основные понятия и термины, используемые в настоящем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Законе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понятия и термины: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антитеррористическая операция - комплекс специальных мероприятий  с применением боевой техники, оружия и специальных средств по предупреждению, пресечению акта терроризма, обезвреживанию террористов, взрывных устройств, обеспечению безопасности физических лиц и организаций, а также по минимизации последствий акта терроризма. К антитеррористическим операциям также относятся охранные мероприятия по обеспечению безопасности охраняемых лиц, перечень которых установлен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Службе охраны Президента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заложник - физическое лицо, захваченное и (или) удерживаемое с целью понуждения государственного органа, органа местного самоуправления или международной организации совершить какое-либо действие или воздержаться от совершения какого-либо действия как условия освобождения лица, захваченного и (или) удерживаемого;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зона проведения антитеррористической операции - определенные руководителем антитеррористической операции отдельные участки местности или акватории, воздушное пространство, транспортное средство, здание, строение, сооружение, помещение и прилегающие к ним территории, в пределах которых проводится указанная операция;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международная террористическая деятельность - террористическая деятельность, осуществляемая: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террористом или террористической организацией на территории более чем одного государства или наносящая ущерб интересам более чем одного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гражданами одного государства в отношении граждан другого государства или на территории другого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когда как террорист, так и жертва терроризма являются гражданами одного и того же государства или разных государств, но преступление совершено за пределами территорий этих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объекты, уязвимые в террористическом отношении - объекты, расположенные на территории Республики Казахстан, разрушение или нарушение деятельности которых может привести к нарушению нормального функционирования государственного управления, прерывания удовлетворения жизненно необходимых потребностей населения, перечень которых утверждает уполномоченный орган по координации противодействия терроризму;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подразделения специального назначения - группы специалистов, сформированные для борьбы с терроризмом;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правовой режим антитеррористической операции - особый порядок, который может вводиться в зоне проведения антитеррористической операции на время ее проведения и предусматривать предоставление государственным органам, осуществляющим борьбу с терроризмом, определенных настоящим Законом специальных полномочий, необходимых для освобождения заложников, обеспечения безопасности и здоровья граждан, оказавшихся в зоне проведения антитеррористической операции, нормального функционирования государственных органов и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противодействие терроризму - деятельность государственных органов, органов местного самоуправления, организаций и граждан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предупреждению терроризма, в том числе по выявлению и последующему устранению причин и условий, способствующих совершению актов терроризма (профилактика терроризма);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выявлению, предупреждению, пресечению, раскрытию и расследованию акта терроризма (борьба с терроризмом);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минимизации и (или) ликвидации последствий проявлений терроризма;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терроризм - противоправное уголовно наказуемое деяние или угроза его совершения в отношении физических лиц или организаций в целях подрыва общественной безопасности, устрашения населения, оказания воздействия на принятие государственными органами Республики Казахстан, иностранными государствами и международными организациями и международными организациями решений либо с целью прекращения деятельности государственных либо общественных деятелей, или из мести за такую деятельность;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террористическая деятельность - деятельность, направленная на совершение преступлений террористического характера и включающая в себя любое из нижеуказанных деяний: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организацию, планирование, подготовку, финансирование и реализацию акта терроризма;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подстрекательство к акту терроризма;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незаконного вооруженного формирования, преступного сообщества (преступной организации), организованной группы для реализации акта терроризма, а равно участие в такой структуре;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вербовку, вооружение, обучение и использование террористов;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информационное или иное пособничество в планировании, подготовке или реализации акта терроризма;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пропаганду идей терроризма, распространение материалов или информации, призывающих к осуществлению террористической деятельности либо обосновывающих или оправдывающих необходимость осуществления такой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акт терроризма - совершение или угроза совершения взрыва, поджога или иных действий, создающих опасность гибели людей, причинения значительного имущественного ущерба либо наступления иных общественно опасных последствий, если эти действия совершены в целях нарушения общественной безопасности, устрашения населения либо оказания воздействия на принятие решений государственными органами Республики Казахстан, иностранными государствами или международными организациями, а также посягательство на жизнь человека, совершенное в тех же целях, а равно 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террористическая организация - организация, осуществляющая террористическую деятельность, либо признающая возможность использования в своей деятельности терроризма, в отношении которой принято и вступило в законную силу решение суда о признание ее террористической;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террорист - лицо, участвующее в осуществлении террористической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террористическая группа - группа из двух и более лиц, объединившихся в целях осуществления террористической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уполномоченный государственный орган по координации противодействию терроризму - государственный орган, определяемый Президентом Республики Казахстан и осуществляющий в пределах своих полномочий государственное регулирование в области противодействия терроризму;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финансирование терроризма (террористической деятельности) - обеспечение террористов и (или) террористических организаций деньгами и (или) иным имуществом для осуществления террористической деятельности.";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статье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2. Правовая основа противодействия терроризму";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Правовую основу противодействия терроризму составляют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Конституция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Казахстан, настоящий Закон, иные нормативные правовые акты и международные договора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в тексте слова "борьбы с терроризмом" и "борьба с терроризмом" заменить соответственно словами "противодействие терроризму", "противодействие терроризму";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1 слова "террористической акции" заменить словами "совершения преступления террористического характера";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заголовок Главы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"Глава 2. Основы организации противодействия терроризму";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статью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4. Общегосударственная система противодействия терроризму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Субъектом обеспечения безопасности от посягательств террористов является государство, осуществляющее свои функции в этой области через органы законодательной, исполнительной и судебной ветвей власти.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Президент Республики Казахстан определяет: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основные направления государственной политики в области противодействия терроризму;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государственный орган по координации противодействию терроризму.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Правительство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организует обеспечение деятельности государственных органов в области борьбы с терроризмом необходимыми силами, средствами и ресурсами, в том числе при проведении антитеррористических учений;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организует разработку и осуществление мер по предупреждению терроризма и минимизацию и (или) ликвидацию последствий проявлений терроризма;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определяет порядок организации противодействия терроризму 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государственный орган по координации противодействию терроризму: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координирует в пределах полномочий деятельность государственных органов Республики Казахстан в области противодействия терроризму и организует их взаимодействие;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реализацией государственными органами Республики Казахстан комплекса мер по усилению систем безопасности и готовности к нейтрализации террористических угроз;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разрабатывает в пределах полномочий нормативные правовые акты в области противодействия терроризму;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вносит в установленном порядке в Правительство Республики Казахстан предложения по разработке Государственной программы в области противодействия терроризму и осуществляет контроль за ее реализацией;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 Президенту Республики Казахстан ежегодный доклад о принимаемых мерах по противодействию терроризму, а также осуществляет текущее информирование Президента Республики Казахстан и Правительства Республики Казахстан о террористических угрозах;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способствует повышению уровня антитеррористической защиты объектов, уязвимых в террористическом отношении посредством информирования их руководства о характере и специфике террористических угроз, разработки рекомендаций по противодействию терроризму и антитеррористической защите, проведения практических учений и реализации иных мер;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контролирует состояние антитеррористической защиты объектов, уязвимых в террористическом отношении и исполнение их руководством требований, закрепленных в пункте 3 статьи 10 настоящего Закона.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Государственными органами, осуществляющими борьбу с терроризмом,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Комитет национальной безопасности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Министерство внутренних дел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Служба охраны Президента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Министерство обороны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финансового мониторинга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деятельности по выявлению, предупреждению и пресечению, ликвидации и минимизации последствий террористических проявлений в пределах своей компетенции участвуют и другие государственные органы.";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9) в статье 6: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"просьбе" заменить словом "запросу", слова "террористической акции" заменить словами "акта терроризма".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статью 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7. Компетенция государственных органов,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осуществляющих борьбу с терроризмом: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органы национальной безопасности Республики Казахстан - выявляют, предупреждают, пресекают и расследуют преступления, отнесенные законами Республики Казахстан к ведению органов национальной безопасности, участвуют в проведении антитеррористической операции, обеспечении правового режима антитеррористической операции;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органы внутренних дел Республики Казахстан - выявляют, предупреждают, пресекают и расследуют преступления террористического характера, отнесенные законами Республики Казахстан к ведению органов внутренних дел, а также участвуют в проведении антитеррористической операции, обеспечении правового режима антитеррористической операции;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Служба охраны Президента Республики Казахстан - обеспечивает безопасность Президента Республики Казахстан, иных охраняемых лиц и объектов, подлежащих охране в соответствии с Законом Республики Казахстан "О Службе охраны Президента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Вооруженные силы Республики Казахстан - привлекаются к обеспечению безопасности воздушного, водного и наземного пространства при проведении антитеррористических операций;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финансового мониторинга Республики Казахстан - осуществляет финансовый мониторинг в целях противодействия финансированию терроризма.".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статье 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"борьбе с терроризмом" заменить словами "противодействии терроризму";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"террористических акций" заменить словами "актов терроризма";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статье 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"независимо от форм собственности"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"готовящейся или совершенной террористической акции" заменить словами "готовящемся или совершенном акте терроризма";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"готовящейся или совершенной террористической акции" заменить словами "готовящихся или совершенных актах терроризма", слова "террористическую акцию" заменить словами "акт терроризма", после слова "устанавливается" дополнить словами "и выплачивается";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статью 10 дополнить пунктом 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Руководители объектов, уязвимых в террористическом отношении в целях предупреждения террористической деятельности обязаны реализовывать мероприятия для выполнения следующих требований: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поддержания на должном уровне пропускного режима, оснащения объектов современным инженерно-техническим охранным оборудованием;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проведения общепрофилактических и учебных мероприятий по обучению персонала техники осмотра помещений, выявления возможных мест закладки взрывных устройств;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наличия планов и отработанных действий по ликвидации угроз природного и техногенного характера, возникших в результате совершенного акта терроризма;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организации защиты информационных сетей объекта, обеспечение информационной безопасности.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совершения акта терроризма, руководители и сотрудники объектов, уязвимых в террористическом отношении, обязаны незамедлительно информировать государственные органы, осуществляющие борьбу с терроризмом о совершенном акте терроризма и его последствиях и обеспечить эвакуацию персонала.".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 статье 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словами "Республики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"независимо от форм собственности"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статьи 12, 13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12. Пресечение акта терроризма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целях пресечения акта терроризма, обезвреживания террористов, взрывных устройств, обеспечения безопасности физических лиц и организаций, а также минимизации его последствий проводится антитеррористическая операция.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целях сохранения жизни и здоровья людей, материальных ценностей и объектов, а также изучения возможности пресечения акта терроризма без применения силы допускается ведение переговоров с террористами. Ведение переговоров поручается лицам, специально уполномоченным на это руководителем оперативного штаба.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случае, если в ходе переговоров с террористом (террористами) цель переговоров не может быть достигнута по причинам его (их) несогласия прекратить акт терроризма и сохраняется реальная угроза жизни и здоровью людей, руководитель антитеррористической операции вправе принять решение о ликвидации террориста (террористов).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 обнаружении явной угрозы охраняемому лицу или объекту и невозможности ее устранения иными законными средствами террорист (террористы) может быть (могут быть) по распоряжению руководителя антитеррористической операции ликвидирован (ликвидированы) без переговоров и предупреждения.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Участвующие в антитеррористической операции подразделения государственных органов применяют боевую технику, оружие и специальные средства в соответствии с нормативными правовыми актами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13. Оперативные штабы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целях противодействия терроризму создаются постоянно действующие республиканский и областные (города республиканского значения, столицы) оперативные штабы.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Руководителем республиканского оперативного штаба является руководитель уполномоченного государственного органа по координации противодействию терроризму.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Руководителем областного (города республиканского значения, столицы) оперативного штаба является руководитель территориального подразделения уполномоченного органа по координации противодействию терроризму.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Руководителем оперативного штаба при проведении антитеррористической операции, направленной на обеспечение безопасности лиц, подлежащих охране в соответствии с Законом Республики Казахстан "О Службе охраны Президента Республики Казахстан", является руководитель Службы охраны Президента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состав республиканского оперативного штаба входят руководители государственных органов осуществляющих борьбу с терроризмом и иных государственных органов, которые в пределах своей компетенции могут оказать необходимую помощь в проведении антитеррористической операции.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областного (города республиканского значения, столицы) оперативного штаба входят руководители территориальных подразделений государственных органов осуществляющих борьбу с терроризмом и иных государственных органов, которые в пределах своей компетенции могут оказать необходимую помощь в проведении антитеррористической операции.".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дополнить статьей 13-1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13-1. Руководство антитеррористической операцией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зависимости от масштабов и степени общественной опасности, ожидаемых негативных последствий акта терроризма руководство антитеррористической операцией осуществляет руководитель республиканского и (или) областного (города республиканского значения, столицы) оперативного штаба.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Руководитель оперативного штаба с начала проведения антитеррористической операции становится ее руководителем и начальником для всех военнослужащих, сотрудников и специалистов государственных органов, привлекаемых к ее проведению, в том числе подразделений специального назначения иностранных государств и их специалистов.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Руководитель оперативного штаба: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определяет границы зоны проведения, время начала и завершения антитеррористической операции, принимает решение о направлениях и пределах использования приданных сил и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представителя оперативного штаба, ответственного за поддержание связи с представителями средств массовой информации и общественности;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решение и отдает боевое распоряжение (боевой приказ) о проведении антитеррористической операции.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 оперативного штаба: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получении подтвержденной информации о совершенном акте терроризма или о его подготовке незамедлительно информирует Президента Республики Казахстан, Совет Безопасности Республики Казахстан и Правительство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необходимости вносит предложение Президенту Республики Казахстан по вопросу привлечения к пресечению акта терроризма Вооруженных Сил Республики Казахстан и Внутренних войск Министерства внутренних дел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Неправомерное вмешательство другого должностного лица, независимо от занимаемой должности, в оперативное руководство антитеррористической операцией не допускается.".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 статье 14: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"террористической акции" заменить словами "акта терроризма";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Вооруженные Силы Республики Казахстан привлекаются для участия в проведении антитеррористической операции по решению Президента Республики Казахстан в соответствии с настоящим Законом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"Об обороне и Вооруженных Силах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статью 15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15. Правовой режим антитеррористической операции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 решению руководителя оперативного штаба в целях пресечения акта терроризма, обезвреживания террористов, взрывных устройств, обеспечения безопасности физических лиц и организаций в зоне проведения антитеррористической операции может вводиться правовой режим антитеррористической операции на период ее проведения.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Решение о введении правового режима антитеррористической операции (включая определение зоны, в пределах которой такой режим вводится, и перечня применяемых мер и временных ограничений) и решение об отмене правового режима антитеррористической операции подлежат незамедлительному распространению через средства массовой информации.".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дополнить статьей 15-1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15-1. Меры и ограничения, применяемые на период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проведения антитеррористической операции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зоне проведения антитеррористической операции лица, участвующие в антитеррористической операции, имеют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проверять у физических лиц документы, удостоверяющие их личность, а в случае отсутствия таких документов - доставлять указанные лица в органы внутренних дел Республики Казахстан (иные компетентные органы) для установления личности;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производить личный досмотр физических лиц, а также транспортных средств и провозимых на них вещей, в том числе с применением технических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удалять физических лиц с отдельных участков местности и объектов, временно ограничивать или запрещать движение транспортных средств, включая их отбуксирование, в том числе транспортных средств дипломатических и консульских представительств;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использовать в служебных целях средства связи, включая специальные, для ведения мониторинга радиоэфира, контроля телефонных переговоров и иной информации, передаваемой по каналам телекоммуникационных систем, а также осуществление поиска на каналах электрической связи и в почтовых отправлениях;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использовать транспортные средства, принадлежащие организациям независимо от форм собственности (за исключением транспортных средств дипломатических представительств, консульских и иных учреждений иностранных государств и международных организаций), а в неотложных случаях и транспортные средства, принадлежащие физическим лицам, для доставления лиц, нуждающихся в срочной медицинской помощи в лечебные учреждения, а также для преследования лиц, подозреваемых в совершении акта терроризма, если промедление может создать реальную угрозу жизни или здоровью людей;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применять в отношении террористов оружие и специальные средства без предупреждения и ограничений, предусмотренных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беспрепятственно проникать при преследовании террористов в жилые и иные принадлежащие физическим лицам помещения и на принадлежащие им земельные участки, на территории и в помещения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зоне проведения антитеррористической операции по решению руководителя оперативного штаба могут применяться следующие ограничения: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приостановление деятельности опасных производств и организаций, в которых используются взрывчатые, радиоактивные, химически и биологически опасные вещества;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приостановление оказания услуг связи юридическим и (или) физическим лицам или ограничение использования сетей связи и средств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усиление охраны общественного порядка, объектов, подлежащих государственной охране, и объектов, обеспечивающих жизнедеятельность населения и функционирование транспорта, а также объектов, имеющих особую материальную, историческую, научную, художественную или культурную ценность;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временное отселение физических лиц, проживающих в зоне проведения антитеррористической операции;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введение карантина, проведение санитарно-противоэпидемических, ветеринарных и других карантинных мероприятий;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ограничение или запрещение продажи оружия, боеприпасов, взрывчатых веществ, специальных средств и ядовитых веществ, установление особого режима оборота лекарственных средств и препаратов, содержащих наркотические средства, психотропные или сильнодействующие вещества, этилового спирта, алкогольной и спиртосодержащей 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зоне проведения антитеррористической операции, в пределах которой введен правовой режим антитеррористической операции, могут устанавливаться (вводиться) как весь комплекс мер и временных ограничений, предусмотренных пунктами 1 и 2 настоящей статьи, так и отдельные меры и временные ограничения.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Нахождение в зоне проведения антитеррористической операции представителей средств массовой информации и осуществление ими звукозаписи, фото- и видеосъемки допускаются только с разрешения руководителя оперативного штаба.".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в заголовке главы 5 слова "террористической акции" заменить словами "акта терроризма";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в заголовках и в текстах статей 16 и 17 слова "террористической акции" заменить словами "акта терроризма";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в пункте 2 статьи 20 слова "террористической акции" заменить словами "акта терроризма";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статью 21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21. Ответственность организаций за террористическую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Организация признается террористической и подлежит ликвидации (ее деятельность - запрещению) по решению суда в установленном законом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ликвидации организации, признанной террористической, принадлежащее ей имущество конфискуется и обращается в доход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признания судом иностранной или международной организации (ее отделения, филиала, представительства), зарегистрированной за пределами Республики Казахстан, террористической, деятельность данной организации (ее отделения, филиала, представительства) на территории Республики Казахстан запрещается и она (ее отделения, филиал, представительство) ликвидируется, а принадлежащее ей (ее отделению, филиалу, представительству) имущество, находящееся на территории Республики Казахстан, конфискуется и обращается в доход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орган, осуществляющий в пределах своей компетенции статистическую деятельность в области правовой статистики и специальных учетов ведет единый список организаций, в том числе иностранных и международных, признанных судом террористическими. Указанный список подлежит опубликованию в официальных периодических изданиях, определенных Правительством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в заголовке и в тексте статьи 23 слова "деятельностью по борьбе с терроризмом" заменить словами "осуществлением противодействия терроризму";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в заголовке и в тексте статьи 24 слова "в борьбе с терроризмом", "борьбы с терроризмом" заменить словами "при осуществлении противодействия терроризму", "противодействия терроризму" соответственно.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23 января 2001 года "О местном государственном управлении в Республике Казахстан" (Ведомости Парламента Республики Казахстан, 2001 г., № 3, ст. 17; № 9, ст. 86; № 24, ст. 338; 2002 г., № 10, ст. 103; 2004 г., № 10, ст. 56; № 17, ст. 97; № 23, ст. 142; № 24, ст. 144; 2005 г., № 7-8, ст. 23; 2006 г., № 1, ст. 5; № 13, ст. 86, 87; № 15, ст. 92, 95; № 16, ст. 99; № 18, ст. 113; № 23, ст. 141; 2007 г., № 1, ст. 4; № 2, ст. 14; № 10, ст. 69; № 12, ст. 88; № 17, ст. 139; № 20, ст. 152):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1 статьи 27 дополнить подпунктом 23)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"23) участвует в профилактике терроризма, а также в минимизации и (или) ликвидации последствий проявлений терроризма на территории области (города республиканского значения, столицы);";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1 статьи 31 дополнить подпунктом 23)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"23) участвует в профилактике терроризма, а также в минимизации и (или) ликвидации последствий проявлений терроризма на территории района (города областного значения);".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Настоящий Закон вводится в действие по истечении десяти календарных дней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