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eb2c" w14:textId="91ae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2006 года № 1287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2008 года № 1078. Утратило силу постановлением Правительства Республики Казахстан от 18 апреля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2006 года № 1287 "О составе Совета директоров акционерного общества "Национальный холдинг "КазАгро"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"Смаилова Алихана Асхановича председателем правления акционерного общества "Национальный холдинг "КазАгро" заменить словами "Мамытбекова Асылжана Сарыбаевича председателем правления акционерного общества "Национальный 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Совета директоров акционерного общества "Национальный холдинг "КазАгро",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"Смаилов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Асханович             общества "Национальный холдинг "КазАгро"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"Мамытбеков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Сарыбаевич           общества "Национальный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