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c4c2" w14:textId="c9c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BUREAU VERITAS (BV)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2008 года № 1072.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классификационное общество BUREAU VERITAS (BV), осуществляющее техническое освидетельствование и классификацию судов, совершающих международное плавание.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необходимые меры по выполнению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BUREAU VERITAS (BV)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