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99a8" w14:textId="3499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 февраля 2008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2008 года № 1046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февраля 2008 года № 88 "О Плане законопроектных работ Правительства Республики Казахстан на 2008 год" (САПП Республики Казахстан, 2008 г., № 4, ст. 46)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2008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строки, порядковые номера 30, 43 и 54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строками, порядковые номера 42-2 и 67-1 следующего содержания: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3153"/>
        <w:gridCol w:w="1313"/>
        <w:gridCol w:w="1613"/>
        <w:gridCol w:w="1693"/>
        <w:gridCol w:w="1613"/>
        <w:gridCol w:w="3033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42-2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лжепредприни-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мательства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Даленов Р.Е.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";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3153"/>
        <w:gridCol w:w="1313"/>
        <w:gridCol w:w="1613"/>
        <w:gridCol w:w="1693"/>
        <w:gridCol w:w="1613"/>
        <w:gridCol w:w="3033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67-1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вступлением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Всемирную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организацию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Даленов Р.Е. 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