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07d2ed" w14:textId="207d2e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проекте Указа Президента Республики Казахстан "О внесении изменений в Указ Президента Республики Казахстан от 23 января 2008 года № 523"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11 ноября 2008 года № 1034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Правительство Республики Казахстан 
</w:t>
      </w:r>
      <w:r>
        <w:rPr>
          <w:rFonts w:ascii="Times New Roman"/>
          <w:b/>
          <w:i w:val="false"/>
          <w:color w:val="000000"/>
          <w:sz w:val="28"/>
        </w:rPr>
        <w:t>
ПОСТАНОВЛЯЕТ: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внести на рассмотрение Президента Республики Казахстан проект Указа Президента Республики Казахстан "О внесении изменений в Указ Президента Республики Казахстан от 23 января 2008 года № 523".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Премьер-Министр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Республики Казахстан                       К. Масимов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Указ Президента Республики Казахстан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О внесении изменений в Указ Президента Республики Казахстан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от 23 января 2008 года № 523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ПОСТАНОВЛЯЮ: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1. Внести в 
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 </w:t>
      </w:r>
      <w:r>
        <w:rPr>
          <w:rFonts w:ascii="Times New Roman"/>
          <w:b w:val="false"/>
          <w:i w:val="false"/>
          <w:color w:val="000000"/>
          <w:sz w:val="28"/>
        </w:rPr>
        <w:t>
 Президента Республики Казахстан от 23 января 2008 года № 523 «О конкурсе по социальной ответственности бизнеса «Парыз» (САПП Республики Казахстан, 2008 г., № 3, ст. 36) следующие изменения: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ввести в 
</w:t>
      </w:r>
      <w:r>
        <w:rPr>
          <w:rFonts w:ascii="Times New Roman"/>
          <w:b w:val="false"/>
          <w:i w:val="false"/>
          <w:color w:val="000000"/>
          <w:sz w:val="28"/>
        </w:rPr>
        <w:t xml:space="preserve"> состав Комиссии </w:t>
      </w:r>
      <w:r>
        <w:rPr>
          <w:rFonts w:ascii="Times New Roman"/>
          <w:b w:val="false"/>
          <w:i w:val="false"/>
          <w:color w:val="000000"/>
          <w:sz w:val="28"/>
        </w:rPr>
        <w:t>
 по присуждению званий лауреатов конкурса по социальной ответственности бизнеса «Парыз», образованной названным Указом: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Мусина                     - Руководителя Администрации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Аслана Еспулаевича           Президента Республики Казахстан,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 председателем;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вывести из состава указанной Комиссии Келимбетова К.Н.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Настоящий Указ вводится в действие со дня подписания.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П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резидент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Республики Казахстан                       Н. Назарбаев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