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2bec" w14:textId="adf2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постановления Правительства Республики Казахстан от 23 декабря 2006 года № 1247 и 26 декабря 2006 года № 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"Национальный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5.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управления АО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слова "входят" дополнить словами "Заместитель Премьер-Министра Республики Казахстан, заместитель Руководителя Канцелярии Премьер-Министра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2008 года № 1024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