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85bc" w14:textId="ebd8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"Путь в Европу"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2008 года № 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августа 2008 года № 653 "О Государственной программе "Путь в Европу"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"Путь в Европу" на 2009-2011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и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соответствующие меры по выполнению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два раза в год, к 20 июня и 20 декабря, информацию о ходе выполнения Плана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представлять сводную информацию о ходе выполнения Плана в Правительство Республики Казахстан один раз в полугодие, не позднее 15 числа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2008 года № 916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Государственной программы "Путь в Европу"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27.04.2009 </w:t>
      </w:r>
      <w:r>
        <w:rPr>
          <w:rFonts w:ascii="Times New Roman"/>
          <w:b w:val="false"/>
          <w:i w:val="false"/>
          <w:color w:val="ff0000"/>
          <w:sz w:val="28"/>
        </w:rPr>
        <w:t>N 585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09.09.2011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453"/>
        <w:gridCol w:w="1953"/>
        <w:gridCol w:w="1733"/>
        <w:gridCol w:w="1693"/>
        <w:gridCol w:w="2013"/>
        <w:gridCol w:w="151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(тыс.тенге)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1. Создание условий для налаживания технологического сотрудничества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(Innovation Relay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Center)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ЦНТИ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Привлечь европейские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зон,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 для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Казына", ЦИТТ, акиматы областей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ЦИТТ, МИНТ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квалификацию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МСХ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странах Европейско-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сообщества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(импорт/экспорт)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сторонами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бизнес-встреч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стендов агропредпри-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ятий 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ежегодных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"Зеленая неделя"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"AgriTechnika"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(Германия)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ЕС "Пища,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вакцины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гриппа А/Н5N1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223 256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экологоэпидемиоло-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гическому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биоценоза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каспийской акватории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разработать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его оздоровлению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164 293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Наладить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ЦНТИ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генно-инженерных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606 574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проектов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ученых,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и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казахской диаспоры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мобильные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микрокомпьютеры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188 259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Франции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(CNES)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сотрудничеству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комитета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(DLR)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сотрудничеству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комитета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2. Развитие энергетического сотрудничества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газовой отрасли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ИНОГЕЙТ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"КЕГОК"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Хартии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"КЕГОК"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 увязке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направленными в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проливам Босфор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Дарданеллы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круглые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столы, 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 и тренинги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гетических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Центральной Азии"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европейский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ствованию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рыночных принципов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привлечению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фильтрации выбросов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европейский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3. Развитие сотрудничества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сфере транспорта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подготовку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подписанию с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взаимопонимании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контексте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стыковки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сетей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панъевропейскими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транспортными сетями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экспертами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 (Швейцарии,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Великобритании,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Германии) и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Комиссии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ЕС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совещаниях и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(ИКАО) (Париж,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штаб-квартирой ИКАО)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заседании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ассамблеи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морской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(IМО) и Комитетов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(IМО)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имплементации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принципов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морского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(Лондон,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Великобритания)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транспорта,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по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Руководящего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транспорту,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среде и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здоровья (РЕР)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ООН (Женева,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освидетельствования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при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скоропортящихся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(Италия)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опытом с портовыми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мореплавания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морскими судами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стажировках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JАR (ЕАSА)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отрасли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(Великобритания,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Франция, Германия,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Испания, Бельгия)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скоростных железных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дорог: страны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(Италия, Франция)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ТРАСЕКА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4. Развитие сотрудничества в области системы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регулирования и метрологии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(IАF),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лабараторий (ILАС)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многосторонних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аккредитации,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(создание "зеленого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коридора"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экспорта),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европейский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по надзору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взаимный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(директивами);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5. Углубление торгово-экономического сотрудничества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Казахстана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Минфин,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Привлечь высокопро-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менеджеров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участия 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преимуществ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преференций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(GSР+) для делового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сообщества Казахстана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экспортопродвижения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ЕС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фонд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ЕС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почетными консулами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европейских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6. Сотрудничество в развитии малого и среднего бизнеса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 Республике Казахстан Конференцию          микрофинансовых организаций по микрофинансированию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тему "Система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в странах ЕС"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столов, 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опытом 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промыслов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ремесленничества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туристской 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"ТорRеsа"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 7. Расширение сотрудничества в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жизни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Семипалатин-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гг.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сближение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европейских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координацию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сертификации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воды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проблем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техническую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столы,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249 654,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военно-научной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спасателей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Центром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Еврокомиссии (МIС)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подключению МЧС РК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по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ситуациях "СЕСIS"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правовыми актами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миграции,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инвалидов,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странами Европы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тренинговые курсы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кадров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78 257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профессорско-препода-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вательским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двусторон-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договоров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стран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вать европейский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кадров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"Еrаsmus Мundus"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ТЕМРUS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агентством Германии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"АSIIN" (агентство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инженерии,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тики,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 и информатики)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стипендий 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ЕС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оборонных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(Великобритании,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Франции, 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 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стран 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учениях,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8. Расширение сотрудничества в гуманитарном измерении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волонтер-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в Казахстане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конференцию "Роль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обеспечении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цию, посвященную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сближения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"Межкультурные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Казахстане в 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глобализации"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риат 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конференцию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евразийском континенте: 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СВМДА"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 политологов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9. Совершенствование казахстанской институционально-правовой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базы с использованием позитивного европейского опыта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в 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поддержке взаимоотношений между судебными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Казахстана и европейских стран, обеспечить обмен опытом по вопросам, представляющим взаимный интерес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25 617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взаимных визитов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изучения опыта,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 обмена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33 607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стран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прокурорском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ровки"/006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имплементации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судебную и правовую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имплементации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правовую систему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европейских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 СМИ,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 выборах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круглых столов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консультаций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ЦИК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Минюст,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опытом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общепризнанных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МИД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общепризнанных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свободы,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вопросу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наказаний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экспертами,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взаимных стажировок,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конференций и 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ГП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 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верховенству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проект, направленный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контактов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адвокатами,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стран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заявки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(ENAFSI)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контактов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службами 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взаимных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визитов,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религиозно-экстремис-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тскими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группировками,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перемещением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материалов/отходов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"Сырбар"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меры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 BOMCA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CADAP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"Борьба 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ГП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столы,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коррупцией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АГС, ГП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передовым опытом с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АГС, ГП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10. Приоритеты председательства Республики Казахстан в ОБСЕ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Казахстане 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 по 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многосторонние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консультации, 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столы, 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тематике ОБСЕ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центрами по 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(Сhаirmаnshiр Асtiоn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Рlаn)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расходов по мероприятиям, финансируемым за счет средств республиканского бюджета, будут определены Законом Республики Казахстан "О республиканском бюджете на 2009-2011 годы" и ежегодно уточняться при формировании республиканского бюджета на соответствующий финансовый год.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Полное написание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    - Министерство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    - Министерство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  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 - Министерство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 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Минюст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Минфин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 - Министерство туризма и спорта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  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НЦПЧ    - Национальный центр по правам человека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   - Агентство Республики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    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      - акционерное общество "Казахстанская компания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"КЕGOC"   управлению электрическими сетями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АНК     - Ассамблея народа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     - 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   - Агентство Республики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- акционерное общество "Фонд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"Самрук- 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  - акционерное общество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ЦИТТ    - акционерное общество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ЦНТИ    - акционерное общество "Национальный центр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информации"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АМФОК   - объединение юридических лиц "Ассоциация микрофинансовых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РГКП    -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ОБСЕ    - Организация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Иногейт - Межгосударственная транспортировка нефти и газа в Европу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АПК     -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      - Европейский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СВМДА   - Совещание по взаимодействию и мерам доверия в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СВР     - Служба внешней разведки Республики Казахстан "Сырбар"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"Сырбар"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гг.     - годы (года)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