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a417" w14:textId="78aa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2008 года N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дальнейшего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совершенствования системы исполнения уголовных наказаний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четвертой статьи 41 слова "ограничения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"не свыше четырех часов в день" дополнить словами ", если осужденный не имеет постоянного места работы или не занят на учебе - до восьми часов в день.";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"ограничением свободы" дополнить знаком ",";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"45 и 46 и" заменить цифрами "45,", "46,";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"нарушение общественного порядка" заменить словами "административное правонарушение, посягающее на общественный порядок и нравственность, права несовершеннолетних, на личность и в сфере семейно-бытовых отношений";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"систематического и злостного нарушения" и "общественного порядка" заменить словами "совершения" и "административного правонарушения указанного в части 2 настоящей статьи, неповиновения законному требованию, а равно оскорбление либо угроза совершения насильственных действий в отношении сотрудников органа, осуществляющего контроль за поведением условно осужденного,";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статьи 72 слова "достижении ребенком четырнадцатилетнего возраста или в случае его смерти", заменить словами "истечении срока отсрочки исполнения наказания или в случае смерти ребенка";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361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361. Дезорганизация деятельности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обеспечивающих изоляцию от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Угроза применения насилия в отношении сотрудника учреждения либо его супруга (супруги) или близких родственников в связи с осуществлением им служебной деятельности, а также в отношении осужденного с целью воспрепятствовать его 
</w:t>
      </w:r>
      <w:r>
        <w:rPr>
          <w:rFonts w:ascii="Times New Roman"/>
          <w:b w:val="false"/>
          <w:i w:val="false"/>
          <w:color w:val="000000"/>
          <w:sz w:val="28"/>
        </w:rPr>
        <w:t>
исправлению или из мести за оказанное им содействие администрации учреждения
</w:t>
      </w:r>
      <w:r>
        <w:rPr>
          <w:rFonts w:ascii="Times New Roman"/>
          <w:b w:val="false"/>
          <w:i w:val="false"/>
          <w:color w:val="000000"/>
          <w:sz w:val="28"/>
        </w:rPr>
        <w:t>
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двух до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насилия, не опасного для жизни или здоровья, к лицам, указанным в части первой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трех до семи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 группой лиц по предварительному сговору либо с применением насилия, опасного для жизни или здоровья,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
 кодекс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13,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455 после слов "представлению" дополнить словами "(ходатайству)";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"апелляционном" дополнить словом "и надзорном";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"главой 47" заменить словами "главами 47 и 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 кодекс Республики Казахстан от 13 декабря 1997 г.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г., № 5, ст. 22; № 23, ст. 139, 142; № 24, ст. 154; 2005 г., № 13, ст. 53; 2006 г., № 11, ст. 55; 2007 г., № 2, ст. 18; № 5-6, ст. 40; № 9, ст. 67;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17 слова "арестных домов"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21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по правам человека.";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24 дополнить словами ", в порядке, утвержденном Министерством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"наказания к штрафу," дополнить словами "ограничению свободы,";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"ограничению свободы"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"уголовно-исполнительной инспекцией," дополнить словами "в порядке, определяемом Министерством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"определяемых" заменить словами ", списки которых ежеквартально представляются в суды";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32 слова "вправе разрешить" заменить словом "разрешает";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36 дополнить словами ", в порядке, определяемом Министерством юстиции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 пятый статьи 39 после слов "отбывания наказания" дополнить словами ", о размере удержанных сумм и сроках их перечисления";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3 статьи 42 цифру "2" заменить цифрой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 неприбытии осужденного к месту отбывания наказания в установленный срок уголовно-исполнительная инспекция проводит первоначальные розыскные мероприятия и если место пребывания осужденного не установлено, вносит в суд представление об объявлении в розыск.";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"представлены к замене неотбытой" заменить словами "им не отбытая часть";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"наказания" дополнить словами "может быть заменена";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"нарушение общественного порядка" заменить словами "совершение административного правонарушения, посягающее на общественный порядок и нравственность, права несовершеннолетних, на личность и в сфере семейно-бытовых отношений";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"законных требований" дополнить словами ", а равно оскорбление либо угроза совершения насильственных действий в отношении";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"нормативными правовыми актами" заменить словами "Министерством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"прокурора" заменить словом "суда";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"прокурора" заменить словом "суда";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"уклонении от отбывания наказания" дополнить словами "уголовно-исполнительная инспекция";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"арестных домах" заменить словами "следственных изоляторах";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"арестном доме" заменить словами "следственном изоляторе";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"арестного дома", "арестном доме" заменить словами "следственного изолятора", "следственном изоляторе"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"строгой изоляции" дополнить словами "в запираемых общих камерах";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"несовершеннолетние,"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исполнения наказания в виде ареста и осуществление надзора за лицами, отбывающими наказание, устанавливается Министерством юстиции Республики Казахстан. Передвижение осужденных к наказанию в виде ареста без конвоя запрещается.";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Осужденным к наказанию в виде ареста разрешается: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расходовать на приобретение продуктов питания и предметов первой необходимости средства, имеющиеся на их лицевых счетах, в размере до трех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посылки, передачи, бандероли, содержащие предметы первой необходимости и одежду по сезону;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свидания с адвокатами;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ежедневной прогулкой продолжительностью не менее полутора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и профессиональное обучение осужденных к аресту не осуществляется.";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65: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"арестного дома, исполняющего арест" и "арестного дома" заменить словами "следственного изолятора" и "помещений следственного изолятора, предназначенных для отбывания наказания в виде ареста"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порядок их применения";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"Правом применения вышеперечисленных мер поощрения пользуется начальник следственного изолятора или лицо, его замещающее.";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 нарушение порядка отбывания наказания осужденным к наказанию в виде ареста применяется взыскание в виде выговора или водворения в карцер на срок до десяти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налагается не позднее десяти суток со дня обнаружения нарушения, а если проводилась проверка, - со дня ее окончания, но не позднее трех месяцев со дня 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приводится в исполнение немедленно. Запрещается за одно нарушение налагать несколько взысканий.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налагается постановлением начальника следственного изолятора или лица, его заменяющего, которое объявляется осужденному под роспись. Водворение осужденных в карцер производится после медицинского освидетельствования на предмет возможности их содержания в карцере.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Осужденным к наказанию в виде ареста, водворенным в карцер, запрещаются приобретение продуктов питания, получение посылок, передач и бандеролей. Они имеют право пользоваться ежедневной прогулкой продолжительностью не менее одного часа.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освобождение из карцера производится по постановлению начальника следственного изолятора в тех случаях, когда дальнейшее пребывание осужденного в карцере не позволяет состояние его здоровья согласно медицинскому заключению.";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"аресту" заменить словами "наказанию в виде ареста";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"аресту" заменить словами "наказанию в виде ареста";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а для несовершеннолетних - в соответствии с нормами, установленными для воспитательных колоний"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"аресту" заменить словами "наказанию в виде ареста";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оказания осужденным медицинской помощи, организации и проведения санитарного надзора определяется Министерством юстиции и уполномоченным государственным органом Республики Казахстан в сфере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"их безопасности" дополнить словами ", поддержания оперативной обстановки в исправительном учреждении";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"могут быть направлены" заменить словом "направляются";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а также осужденные иностранцы и лица без гражданства"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Осужденные к лишению свободы иностранцы, отбывающие наказание в исправительных учреждениях Республики Казахстан, могут быть направлены для дальнейшего отбывания наказания в государства, гражданами (подданными) которых они являются, в порядке, установленном международными договорами, ратифицированными Республикой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пункт 2 статьи 69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одной исправительной колонии, в которой осужденные проживают в запираемых помещениях, могут создаваться изолированные участки с различными видами режимов.".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пункт 6 статьи 71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Порядок перемещения осужденных определяется нормативными правовыми актами Министерства юстиции и Министерства внутренних дел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пункт 7 статьи 77 после слова "Порядок" дополнить словами "осуществления надзора за осужденными в исправительных учреждениях и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78: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"аудиовизуальные" дополнить словами "(системы видеонаблюдения)";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Перечень технических средств надзора и контроля определяется Правительством Республики Казахстан, порядок их использования устанавливается Министерством юстиции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пункт 3 статьи 80 после слов "Генеральным Прокурором Республики Казахстан" дополнить словами "с уведомлением Министерства внутренних дел Республики Казахстан. Порядок ввода режима особых условий устанавливается Министерством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пункт 5 статьи 87 после слов "исправительных учреждений" дополнить словами ", в порядке, определяемом Министерством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пункты 6 и 7 статьи 100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Осужденные имеют право на оплачиваемый ежегодный трудовой отпуск продолжительностью двадцать четыре календарных дня. Отпуска предоставляются с выездом или без выезда за пределы исправительного учреждения в соответствии со статьей 93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Осужденным предоставляются дополнительные оплачиваемые ежегодные трудовые отпуска: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занятым на тяжелых работах, работах с вредными (особо вредными) и (или) опасными условиями труда, продолжительностью не менее шести календарных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 и второй групп продолжительностью не менее пятнадцати календарных дней.";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пункт 4 статьи 105 дополнить словами ", в порядке, устанавливаемом Министерством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пункт 2 статьи 106 после слов "психолого-педагогических методов" дополнить словами ", в порядке установленном Министерством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пункте 4 статьи 167 слова "супруга (супругу)" заменить словом "супругу";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статье 169: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"представлении" заменить словом "ходатайстве";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"наказания и" дополнить словами "представлении 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"представления" и "определения" заменить словами "ходатайства" и "постановления"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пункте 1 статьи 171 слова "одного года или" заменить словами "пяти лет, но не более чем";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172: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"либо достижения ребенком четырнадцатилетнего возраста"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"достижении ребенком восьмилетнего возраста" заменить словами "истечении срока отсрочки исполнения наказания";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статье 173: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"ограничению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"ограничения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"пенсионное удостоверение" дополнить словами ", а также иные личные документы";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пункте 1 статьи 176 слова "ограничения свободы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 пункте 2 статьи 181 слова "предусмотренном законодательством" заменить словами "определяемом совместным нормативным правовым актом Министерства юстиции и Министерства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пункт 4 статьи 182 после слова "являться" дополнить словами "2 раза в месяц для регистрации,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статью 183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Течение испытательного срока прерывается с момента вынесения судом постановления об объявлении условно осужденного в розыск и возобновляется по решению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 статье 184: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случае совершения осужденным административного правонарушения, посягающего на общественный порядок и нравственность, права несовершеннолетних, на личность и в сфере семейно-бытовых отношений, за которое на него было наложено административное взыскание, уголовно-исполнительная инспекция вносит в суд представление о продлении испытательного срока, но не более чем на один год, а также предупреждает его в письменной форме о возможности отмены условного осуждения.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повторного совершения условно осужденным в течение испытательного срока административного правонарушения указанного в части 1 настоящей статьи, неповиновения законному требованию, а равно оскорбление либо угроза совершения насильственных действий в отношении сотрудников органа, осуществляющего контроль за поведением условно осужденного, либо если условно осужденный скрылся от контроля, в суд направляется представление об отмене условного наказания.";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"тридцати дней" заменить словами "пятнадцати дней с момента неявки для регистрации в уголовно-исполнительную инспекцию,".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"О введении в действие Уголовного кодекса Республики Казахстан" (Ведомости Парламента Республики Казахстан, 1997 г., № 15-16, ст. 212; 2000 г., № 6, ст. 141; 2002 г., № 18, ст. 158; 2003 г., № 24, ст. 180):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после слов "января 2004 года" дополнить словами ", о наказании в виде ареста - с 1 января 2009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введении в действие Уголовно-исполнительного кодекса Республики Казахстан" (Ведомости Парламента РК, 1997 г., № 24, ст. 338; 2000 г., № 6, ст. 141; 2003 г., № 24, ст. 180):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Кодекса" заменить словами "Уголовно-исполнительного кодекса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"января 2004 года" дополнить словами ", о наказании в виде ареста - с 1 января 2009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2007 г.,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статьи 14 после слов "кадровому составу" дополнить словами "уголовно-исполнительной системы,".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1999 года "О порядке и условиях содержания под стражей подозреваемых и обвиняемых в совершении преступлений" (Ведомости Парламента Республики Казахстан, 1999 г., № 6, ст. 190; 2001 г., № 17-18, ст. 245; 2002 г., № 15, ст. 147; 2004 г., № 23, ст. 142; № 24, ст. 154; ст. 67, № 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33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осуществления охраны и надзора за лицами находящимися в следственных изоляторах уголовно-исполнительной системы Министерства юстиции определяется Министерством юстиции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 № 3, ст. 22; № 10, ст. 52; № 13, ст. 86, № 18, ст. 143):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на службу в уголовно-исполнительную систему осуществляется при условии прохождения гражданами обязательной специальной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"Военнообязанные" дополнить словом "и призывники";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26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зависимости от уровня профессиональной подготовки и стажа самостоятельной работы по специальности сотрудникам уголовно-исполнительной системы присваивается классная квалификация в порядке, определяемом Министерством юстиции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26-2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26-2. Ответственность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неисполнение и ненадлежащее исполнение сотрудниками уголовно-исполнительной системы возложенных на него обязанностей, совершение коррупционного правонарушения, превышение должностных полномочий, нарушение трудовой дисциплины, а равно за несоблюдение установленных настоящим Законом ограничений, связанных со службой в уголовно-исполнительной системе, на сотрудников уголовно-исполнительной системы могут налагаться дисциплинарные взыскания: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из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взыскание на сотрудника уголовно-исполнительной системы налагается не позднее одного месяца со дня обнаружения проступка и не может быть наложено позднее шести месяцев со дня совершения проступка.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Сотрудники уголовно-исполнительной системы в случае совершения ими преступлений и иных правонарушений несут соответственно уголовную, административную, материальную ответственность на основаниях и в порядке, установленных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29 после слов "предоставляются", "ежегодные" дополнить соответственно словами "оплачиваемые", "трудовые";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"предоставляются" дополнить словами "оплачиваемые ежегодные трудовые";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"очередной" заменить словами "оплачиваемый ежегодный трудовой";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"очередных" заменить словами "оплачиваемых ежегодных трудовых";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30 после слов "настоящим Законом" дополнить словами "и порядке, определяемом Министерством юстиции Республики Казахстан,".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