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25d9" w14:textId="b042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№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856.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№ 1880 "О Комиссии по вопросам международной гуманитарной помощи" (САПП Республики Казахстан, 1995 г., № 41, ст. 512)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вопросам международной гуманитарной помощи,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Божко                      - Министра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Владимира Карповича 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Пирматова 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Галымжана Олжаевича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Сабдалина                  - вице-министра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Аблая Кияловича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Даленова                  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Руслана Ерболатовича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Даненова                   - заместителя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Нурлана Жумагалиевича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Дилимбетову                - вице-министра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Гульнару Аманкуловну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Мамытбекова         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Едила Куламкадыровича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Оразаева                   - вице-министра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Марата Аблахатовича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Сарсембаева                - вице-министра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Зейнуллу Сакеновича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Баймуканова                - председателя Комитета фармации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Сыздыка Асылбековича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Айсагалиеву               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Софию Серикбаевну            таможенного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финансов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"Куанганов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Фархад Шаймуратович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"вице-министр" заменить словом "ответственный секретарь Министерства";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Храпунова Виктора Вячеславовича, Кусаинова Марата Апсеметовича, Абдишева Бауржана Туйтеевича, Айтжанова Дулата Нулиевича, Баталова Аскара Булатовича, Жошыбаева Рапиля Сейтхановича, Курманова Алмаса Мухаметкаримовича, Машкеева Батырбека Аукеновича, Саудабаева Даулета Советовича.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