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25d" w14:textId="9a26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августа 1998 года №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2008 года № 850. Утратило силу постановлением Правительства Республики Казахстан от 24 февраля 2014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1998 года N 803 "Об утверждении Правил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пособий" (САПП Республики Казахстан, 1998 г., N 29, ст. 255)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Службе охраны Президента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