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7eaef" w14:textId="b57ea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10 июля 2003 года N 681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августа 2008 года N 777. Утратило силу постановлением Правительства Республики Казахстан от 25 марта 2011 года № 272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 Сноска. Утратило силу постановлением Правительства РК от 25.03.2011 </w:t>
      </w:r>
      <w:r>
        <w:rPr>
          <w:rFonts w:ascii="Times New Roman"/>
          <w:b w:val="false"/>
          <w:i w:val="false"/>
          <w:color w:val="ff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обеспечения национальной безопасности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10 июля 2003 года N 681 "Об утверждении запретов на ввоз в Республику Казахстан и вывоз из Республики Казахстан товаров и транспортных средств, перечней товаров, запрещенных к помещению под некоторые таможенные режимы, а также запретов и ограничений на проведение операций с товарами, помещенными под отдельные таможенные режимы" (САПП Республики Казахстан, 2003 г., N 29, ст. 284)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перечень </w:t>
      </w:r>
      <w:r>
        <w:rPr>
          <w:rFonts w:ascii="Times New Roman"/>
          <w:b w:val="false"/>
          <w:i w:val="false"/>
          <w:color w:val="000000"/>
          <w:sz w:val="28"/>
        </w:rPr>
        <w:t xml:space="preserve">товаров, запрещенных к помещению под таможенный режим экспорта товаров, утвержденный указанным постановлением: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дополнить строками, порядковые номера 21, 22, 23 следующего содержания: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6693"/>
        <w:gridCol w:w="521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"21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семена рапса или кользы,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дробленные или недробленные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1205******;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масло соевое и его фракции,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нерафинированные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рафинированные, но без изменения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химического состава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1507******;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масло рапсовое (из рапса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кользы) или горчичное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фракции, нерафинированные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рафинированные, но без изменения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химического состава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1514******"; </w:t>
            </w:r>
          </w:p>
        </w:tc>
      </w:tr>
    </w:tbl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дополнить примечанием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"****** действует до 1 апреля 2009 года".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таможенного контроля Министерства финансов Республики Казахстан принять необходимые меры по выполнению пункта 1 настоящего постановления.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Республики Казахстан уведомить в двухнедельный срок Секретариат Интеграционного комитета Евразийского экономического сообщества о принимаемых Правительством Республики Казахстан мерах по регулированию внешнеторговой деятельности.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Комитету таможенного контроля Министерства финансов Республики Казахстан, Пограничной службе Комитета национальной безопасности Республики Казахстан (по согласованию), Министерству внутренних дел Республики Казахстан в пределах своей компетенции обеспечить контроль экспорта семян рапса или кользы, дробленных или недробленных, масла соевого и его фракций, нерафинированных или рафинированных, но без изменения химического состава, масла рапсового (из рапса или кользы) или горчичного и их фракций, нерафинированных или рафинированных, но без изменения химического состава (Код ТН ВЭД РК 1205, 1507, 1514).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по истечении десяти календарных дней со дня первого официального опубликования.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